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BA125" w14:textId="6875A083" w:rsidR="00327692" w:rsidRPr="006F60F8" w:rsidRDefault="00F03633">
      <w:pPr>
        <w:jc w:val="center"/>
        <w:rPr>
          <w:b/>
          <w:bCs/>
          <w:shd w:val="clear" w:color="auto" w:fill="FFFFFF"/>
          <w:lang w:val="pt-BR"/>
        </w:rPr>
      </w:pPr>
      <w:r w:rsidRPr="00193259">
        <w:rPr>
          <w:b/>
          <w:bCs/>
          <w:sz w:val="28"/>
          <w:szCs w:val="28"/>
          <w:shd w:val="clear" w:color="auto" w:fill="FFFFFF"/>
          <w:lang w:val="pt-BR"/>
        </w:rPr>
        <w:t xml:space="preserve">Antonio Gomes </w:t>
      </w:r>
      <w:r w:rsidR="009965C9" w:rsidRPr="00193259">
        <w:rPr>
          <w:b/>
          <w:bCs/>
          <w:sz w:val="28"/>
          <w:szCs w:val="28"/>
          <w:shd w:val="clear" w:color="auto" w:fill="FFFFFF"/>
          <w:lang w:val="pt-BR"/>
        </w:rPr>
        <w:t>Souza Filho</w:t>
      </w:r>
      <w:r w:rsidR="009965C9" w:rsidRPr="00193259">
        <w:rPr>
          <w:b/>
          <w:bCs/>
          <w:shd w:val="clear" w:color="auto" w:fill="FFFFFF"/>
          <w:lang w:val="pt-BR"/>
        </w:rPr>
        <w:t xml:space="preserve"> (Resumé)</w:t>
      </w:r>
      <w:r w:rsidR="006F60F8" w:rsidRPr="006F60F8">
        <w:rPr>
          <w:noProof/>
        </w:rPr>
        <w:t xml:space="preserve"> </w:t>
      </w:r>
    </w:p>
    <w:tbl>
      <w:tblPr>
        <w:tblW w:w="849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490"/>
      </w:tblGrid>
      <w:tr w:rsidR="00327692" w:rsidRPr="009E0446" w14:paraId="5A5BDC14" w14:textId="77777777">
        <w:trPr>
          <w:trHeight w:val="1681"/>
          <w:jc w:val="center"/>
        </w:trPr>
        <w:tc>
          <w:tcPr>
            <w:tcW w:w="8490"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03B1DE9D" w14:textId="367FE969" w:rsidR="00327692" w:rsidRPr="00193259" w:rsidRDefault="006F60F8">
            <w:pPr>
              <w:jc w:val="both"/>
              <w:rPr>
                <w:b/>
                <w:bCs/>
                <w:shd w:val="clear" w:color="auto" w:fill="FFFFFF"/>
                <w:lang w:val="en-US"/>
              </w:rPr>
            </w:pPr>
            <w:r w:rsidRPr="006F60F8">
              <w:rPr>
                <w:b/>
                <w:bCs/>
                <w:noProof/>
                <w:shd w:val="clear" w:color="auto" w:fill="FFFFFF"/>
                <w:lang w:val="pt-BR"/>
              </w:rPr>
              <w:drawing>
                <wp:anchor distT="0" distB="0" distL="114300" distR="114300" simplePos="0" relativeHeight="251658240" behindDoc="0" locked="0" layoutInCell="1" allowOverlap="1" wp14:anchorId="10881D01" wp14:editId="1C0D7C78">
                  <wp:simplePos x="0" y="0"/>
                  <wp:positionH relativeFrom="column">
                    <wp:posOffset>4372356</wp:posOffset>
                  </wp:positionH>
                  <wp:positionV relativeFrom="paragraph">
                    <wp:posOffset>254</wp:posOffset>
                  </wp:positionV>
                  <wp:extent cx="962660" cy="969645"/>
                  <wp:effectExtent l="0" t="0" r="254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62660" cy="969645"/>
                          </a:xfrm>
                          <a:prstGeom prst="rect">
                            <a:avLst/>
                          </a:prstGeom>
                        </pic:spPr>
                      </pic:pic>
                    </a:graphicData>
                  </a:graphic>
                  <wp14:sizeRelH relativeFrom="page">
                    <wp14:pctWidth>0</wp14:pctWidth>
                  </wp14:sizeRelH>
                  <wp14:sizeRelV relativeFrom="page">
                    <wp14:pctHeight>0</wp14:pctHeight>
                  </wp14:sizeRelV>
                </wp:anchor>
              </w:drawing>
            </w:r>
            <w:r w:rsidR="009965C9" w:rsidRPr="00193259">
              <w:rPr>
                <w:b/>
                <w:bCs/>
                <w:shd w:val="clear" w:color="auto" w:fill="FFFFFF"/>
                <w:lang w:val="en-US"/>
              </w:rPr>
              <w:t>Personal</w:t>
            </w:r>
          </w:p>
          <w:p w14:paraId="59B5DC2A" w14:textId="6B13351C" w:rsidR="00327692" w:rsidRPr="00193259" w:rsidRDefault="009965C9">
            <w:pPr>
              <w:tabs>
                <w:tab w:val="right" w:pos="4106"/>
              </w:tabs>
              <w:jc w:val="both"/>
              <w:rPr>
                <w:shd w:val="clear" w:color="auto" w:fill="FFFFFF"/>
                <w:lang w:val="en-US"/>
              </w:rPr>
            </w:pPr>
            <w:r w:rsidRPr="00193259">
              <w:rPr>
                <w:shd w:val="clear" w:color="auto" w:fill="FFFFFF"/>
                <w:lang w:val="en-US"/>
              </w:rPr>
              <w:t>Birth date: 12/06/1975, Brazil</w:t>
            </w:r>
          </w:p>
          <w:p w14:paraId="30CC1AC4" w14:textId="77777777" w:rsidR="00327692" w:rsidRPr="00193259" w:rsidRDefault="009965C9">
            <w:pPr>
              <w:rPr>
                <w:lang w:val="en-US"/>
              </w:rPr>
            </w:pPr>
            <w:r w:rsidRPr="00193259">
              <w:rPr>
                <w:lang w:val="en-US"/>
              </w:rPr>
              <w:t>Scientific Name:  SOUZA, A G (WebofScience) | Souza Filho, A. G. (in the papers)</w:t>
            </w:r>
          </w:p>
          <w:p w14:paraId="212B8D13" w14:textId="77777777" w:rsidR="00327692" w:rsidRPr="00193259" w:rsidRDefault="009965C9">
            <w:pPr>
              <w:jc w:val="both"/>
              <w:rPr>
                <w:lang w:val="en-US"/>
              </w:rPr>
            </w:pPr>
            <w:proofErr w:type="spellStart"/>
            <w:r w:rsidRPr="00193259">
              <w:rPr>
                <w:lang w:val="en-US"/>
              </w:rPr>
              <w:t>ResearchID</w:t>
            </w:r>
            <w:proofErr w:type="spellEnd"/>
            <w:r w:rsidRPr="00193259">
              <w:rPr>
                <w:lang w:val="en-US"/>
              </w:rPr>
              <w:t xml:space="preserve"> profile: </w:t>
            </w:r>
            <w:hyperlink r:id="rId8" w:history="1">
              <w:r w:rsidRPr="00193259">
                <w:rPr>
                  <w:rStyle w:val="Hyperlink0"/>
                  <w:rFonts w:eastAsia="Arial Unicode MS"/>
                  <w:lang w:val="en-US"/>
                </w:rPr>
                <w:t>http://www.researcherid.com/rid/D-8978-2011</w:t>
              </w:r>
            </w:hyperlink>
            <w:r w:rsidRPr="00193259">
              <w:rPr>
                <w:lang w:val="en-US"/>
              </w:rPr>
              <w:t xml:space="preserve"> </w:t>
            </w:r>
          </w:p>
          <w:p w14:paraId="1ECFCA67" w14:textId="77777777" w:rsidR="00327692" w:rsidRPr="00193259" w:rsidRDefault="009965C9">
            <w:pPr>
              <w:jc w:val="both"/>
              <w:rPr>
                <w:lang w:val="en-US"/>
              </w:rPr>
            </w:pPr>
            <w:r w:rsidRPr="00193259">
              <w:rPr>
                <w:lang w:val="en-US"/>
              </w:rPr>
              <w:t>Google Scholar profile:</w:t>
            </w:r>
          </w:p>
          <w:p w14:paraId="2494833F" w14:textId="77777777" w:rsidR="00327692" w:rsidRPr="00193259" w:rsidRDefault="00000000">
            <w:pPr>
              <w:jc w:val="both"/>
              <w:rPr>
                <w:lang w:val="en-US"/>
              </w:rPr>
            </w:pPr>
            <w:hyperlink r:id="rId9" w:history="1">
              <w:r w:rsidR="009965C9" w:rsidRPr="00193259">
                <w:rPr>
                  <w:rStyle w:val="Hyperlink0"/>
                  <w:rFonts w:eastAsia="Arial Unicode MS"/>
                  <w:lang w:val="en-US"/>
                </w:rPr>
                <w:t>https://scholar.google.com.br/citations?user=QnxlQK8AAAAJ&amp;hl=pt-BR</w:t>
              </w:r>
            </w:hyperlink>
          </w:p>
          <w:p w14:paraId="707BD9B5" w14:textId="77777777" w:rsidR="00327692" w:rsidRPr="009E0446" w:rsidRDefault="009965C9">
            <w:pPr>
              <w:jc w:val="both"/>
            </w:pPr>
            <w:r w:rsidRPr="009E0446">
              <w:t xml:space="preserve">e-mail: </w:t>
            </w:r>
            <w:hyperlink r:id="rId10" w:history="1">
              <w:r w:rsidRPr="009E0446">
                <w:rPr>
                  <w:rStyle w:val="Hyperlink0"/>
                  <w:rFonts w:eastAsia="Arial Unicode MS"/>
                </w:rPr>
                <w:t>agsf@fisica.ufc.br</w:t>
              </w:r>
            </w:hyperlink>
          </w:p>
        </w:tc>
      </w:tr>
    </w:tbl>
    <w:p w14:paraId="345D4E69" w14:textId="56C5DC61" w:rsidR="00327692" w:rsidRDefault="009965C9">
      <w:pPr>
        <w:jc w:val="both"/>
        <w:rPr>
          <w:b/>
          <w:bCs/>
          <w:shd w:val="clear" w:color="auto" w:fill="FFFFFF"/>
          <w:lang w:val="en-US"/>
        </w:rPr>
      </w:pPr>
      <w:r w:rsidRPr="00193259">
        <w:rPr>
          <w:b/>
          <w:bCs/>
          <w:shd w:val="clear" w:color="auto" w:fill="FFFFFF"/>
          <w:lang w:val="en-US"/>
        </w:rPr>
        <w:t xml:space="preserve">Education </w:t>
      </w:r>
    </w:p>
    <w:p w14:paraId="7FA45D63" w14:textId="50896CD2" w:rsidR="007509C3" w:rsidRPr="007509C3" w:rsidRDefault="007509C3">
      <w:pPr>
        <w:jc w:val="both"/>
        <w:rPr>
          <w:shd w:val="clear" w:color="auto" w:fill="FFFFFF"/>
          <w:lang w:val="en-US"/>
        </w:rPr>
      </w:pPr>
      <w:r>
        <w:rPr>
          <w:shd w:val="clear" w:color="auto" w:fill="FFFFFF"/>
          <w:lang w:val="en-US"/>
        </w:rPr>
        <w:t xml:space="preserve">1997 B.Sc. in Physics, </w:t>
      </w:r>
      <w:r w:rsidRPr="00193259">
        <w:rPr>
          <w:shd w:val="clear" w:color="auto" w:fill="FFFFFF"/>
          <w:lang w:val="en-US"/>
        </w:rPr>
        <w:t>Federal University of Ceará, Brazil.</w:t>
      </w:r>
    </w:p>
    <w:p w14:paraId="7A95D2F4" w14:textId="6ED98584" w:rsidR="00327692" w:rsidRDefault="009965C9">
      <w:pPr>
        <w:jc w:val="both"/>
        <w:rPr>
          <w:shd w:val="clear" w:color="auto" w:fill="FFFFFF"/>
          <w:lang w:val="en-US"/>
        </w:rPr>
      </w:pPr>
      <w:r w:rsidRPr="00193259">
        <w:rPr>
          <w:shd w:val="clear" w:color="auto" w:fill="FFFFFF"/>
          <w:lang w:val="en-US"/>
        </w:rPr>
        <w:t>2001 Ph.D. in Physics, Federal University of Ceará, Brazil.</w:t>
      </w:r>
    </w:p>
    <w:p w14:paraId="29E40C45" w14:textId="04320B07" w:rsidR="00527195" w:rsidRPr="00193259" w:rsidRDefault="00527195">
      <w:pPr>
        <w:jc w:val="both"/>
        <w:rPr>
          <w:shd w:val="clear" w:color="auto" w:fill="FFFFFF"/>
          <w:lang w:val="en-US"/>
        </w:rPr>
      </w:pPr>
      <w:r>
        <w:rPr>
          <w:shd w:val="clear" w:color="auto" w:fill="FFFFFF"/>
          <w:lang w:val="en-US"/>
        </w:rPr>
        <w:t>2000-2001 One year at MIT as PhD Visiting Student</w:t>
      </w:r>
    </w:p>
    <w:p w14:paraId="61E9BA40" w14:textId="77777777" w:rsidR="00327692" w:rsidRPr="00193259" w:rsidRDefault="009965C9">
      <w:pPr>
        <w:jc w:val="both"/>
        <w:rPr>
          <w:b/>
          <w:bCs/>
          <w:shd w:val="clear" w:color="auto" w:fill="FFFFFF"/>
          <w:lang w:val="en-US"/>
        </w:rPr>
      </w:pPr>
      <w:r w:rsidRPr="00193259">
        <w:rPr>
          <w:b/>
          <w:bCs/>
          <w:shd w:val="clear" w:color="auto" w:fill="FFFFFF"/>
          <w:lang w:val="en-US"/>
        </w:rPr>
        <w:t>Publications</w:t>
      </w:r>
    </w:p>
    <w:p w14:paraId="5E9B13CC" w14:textId="4E972CFA" w:rsidR="00327692" w:rsidRPr="00193259" w:rsidRDefault="009965C9">
      <w:pPr>
        <w:jc w:val="both"/>
        <w:rPr>
          <w:shd w:val="clear" w:color="auto" w:fill="FFFFFF"/>
          <w:lang w:val="en-US"/>
        </w:rPr>
      </w:pPr>
      <w:r w:rsidRPr="00193259">
        <w:rPr>
          <w:shd w:val="clear" w:color="auto" w:fill="FFFFFF"/>
          <w:lang w:val="en-US"/>
        </w:rPr>
        <w:t xml:space="preserve">Papers in peer reviewed international journals: </w:t>
      </w:r>
      <w:r w:rsidRPr="00193259">
        <w:rPr>
          <w:b/>
          <w:bCs/>
          <w:shd w:val="clear" w:color="auto" w:fill="FFFFFF"/>
          <w:lang w:val="en-US"/>
        </w:rPr>
        <w:t>2</w:t>
      </w:r>
      <w:r w:rsidR="005C4EF9">
        <w:rPr>
          <w:b/>
          <w:bCs/>
          <w:shd w:val="clear" w:color="auto" w:fill="FFFFFF"/>
          <w:lang w:val="en-US"/>
        </w:rPr>
        <w:t>89</w:t>
      </w:r>
      <w:r w:rsidRPr="00193259">
        <w:rPr>
          <w:shd w:val="clear" w:color="auto" w:fill="FFFFFF"/>
          <w:lang w:val="en-US"/>
        </w:rPr>
        <w:t xml:space="preserve"> (</w:t>
      </w:r>
      <w:proofErr w:type="spellStart"/>
      <w:r w:rsidRPr="00193259">
        <w:rPr>
          <w:shd w:val="clear" w:color="auto" w:fill="FFFFFF"/>
          <w:lang w:val="en-US"/>
        </w:rPr>
        <w:t>webofscience</w:t>
      </w:r>
      <w:proofErr w:type="spellEnd"/>
      <w:r w:rsidRPr="00193259">
        <w:rPr>
          <w:shd w:val="clear" w:color="auto" w:fill="FFFFFF"/>
          <w:lang w:val="en-US"/>
        </w:rPr>
        <w:t xml:space="preserve"> database)</w:t>
      </w:r>
    </w:p>
    <w:p w14:paraId="7E535E2F" w14:textId="0BBF68BB" w:rsidR="00327692" w:rsidRPr="00193259" w:rsidRDefault="009965C9">
      <w:pPr>
        <w:jc w:val="both"/>
        <w:rPr>
          <w:shd w:val="clear" w:color="auto" w:fill="FFFFFF"/>
          <w:lang w:val="en-US"/>
        </w:rPr>
      </w:pPr>
      <w:r w:rsidRPr="00193259">
        <w:rPr>
          <w:shd w:val="clear" w:color="auto" w:fill="FFFFFF"/>
          <w:lang w:val="en-US"/>
        </w:rPr>
        <w:t xml:space="preserve">h-index: </w:t>
      </w:r>
      <w:r w:rsidR="00374950">
        <w:rPr>
          <w:b/>
          <w:bCs/>
          <w:shd w:val="clear" w:color="auto" w:fill="FFFFFF"/>
          <w:lang w:val="en-US"/>
        </w:rPr>
        <w:t>60</w:t>
      </w:r>
      <w:r w:rsidRPr="00193259">
        <w:rPr>
          <w:b/>
          <w:bCs/>
          <w:shd w:val="clear" w:color="auto" w:fill="FFFFFF"/>
          <w:lang w:val="en-US"/>
        </w:rPr>
        <w:tab/>
      </w:r>
      <w:r w:rsidRPr="00193259">
        <w:rPr>
          <w:shd w:val="clear" w:color="auto" w:fill="FFFFFF"/>
          <w:lang w:val="en-US"/>
        </w:rPr>
        <w:t>(webofscience)</w:t>
      </w:r>
      <w:r w:rsidRPr="00193259">
        <w:rPr>
          <w:shd w:val="clear" w:color="auto" w:fill="FFFFFF"/>
          <w:lang w:val="en-US"/>
        </w:rPr>
        <w:tab/>
      </w:r>
      <w:r w:rsidRPr="00193259">
        <w:rPr>
          <w:shd w:val="clear" w:color="auto" w:fill="FFFFFF"/>
          <w:lang w:val="en-US"/>
        </w:rPr>
        <w:tab/>
        <w:t xml:space="preserve">|        </w:t>
      </w:r>
      <w:r w:rsidR="00374950">
        <w:rPr>
          <w:b/>
          <w:bCs/>
          <w:shd w:val="clear" w:color="auto" w:fill="FFFFFF"/>
          <w:lang w:val="en-US"/>
        </w:rPr>
        <w:t>70</w:t>
      </w:r>
      <w:r w:rsidRPr="00193259">
        <w:rPr>
          <w:shd w:val="clear" w:color="auto" w:fill="FFFFFF"/>
          <w:lang w:val="en-US"/>
        </w:rPr>
        <w:t xml:space="preserve"> </w:t>
      </w:r>
      <w:r w:rsidRPr="00193259">
        <w:rPr>
          <w:shd w:val="clear" w:color="auto" w:fill="FFFFFF"/>
          <w:lang w:val="en-US"/>
        </w:rPr>
        <w:tab/>
        <w:t>(Google Scholar)</w:t>
      </w:r>
    </w:p>
    <w:p w14:paraId="5F51328C" w14:textId="72BCB869" w:rsidR="00327692" w:rsidRPr="00193259" w:rsidRDefault="009965C9">
      <w:pPr>
        <w:jc w:val="both"/>
        <w:rPr>
          <w:shd w:val="clear" w:color="auto" w:fill="FFFFFF"/>
          <w:lang w:val="en-US"/>
        </w:rPr>
      </w:pPr>
      <w:r w:rsidRPr="00193259">
        <w:rPr>
          <w:shd w:val="clear" w:color="auto" w:fill="FFFFFF"/>
          <w:lang w:val="en-US"/>
        </w:rPr>
        <w:t xml:space="preserve">Citations: </w:t>
      </w:r>
      <w:r w:rsidR="00374950">
        <w:rPr>
          <w:b/>
          <w:bCs/>
          <w:shd w:val="clear" w:color="auto" w:fill="FFFFFF"/>
          <w:lang w:val="en-US"/>
        </w:rPr>
        <w:t>14</w:t>
      </w:r>
      <w:r w:rsidR="005C4EF9">
        <w:rPr>
          <w:b/>
          <w:bCs/>
          <w:shd w:val="clear" w:color="auto" w:fill="FFFFFF"/>
          <w:lang w:val="en-US"/>
        </w:rPr>
        <w:t>017</w:t>
      </w:r>
      <w:r w:rsidRPr="00193259">
        <w:rPr>
          <w:b/>
          <w:bCs/>
          <w:shd w:val="clear" w:color="auto" w:fill="FFFFFF"/>
          <w:lang w:val="en-US"/>
        </w:rPr>
        <w:t xml:space="preserve"> (</w:t>
      </w:r>
      <w:proofErr w:type="spellStart"/>
      <w:r w:rsidRPr="00193259">
        <w:rPr>
          <w:shd w:val="clear" w:color="auto" w:fill="FFFFFF"/>
          <w:lang w:val="en-US"/>
        </w:rPr>
        <w:t>webofscience</w:t>
      </w:r>
      <w:proofErr w:type="spellEnd"/>
      <w:r w:rsidRPr="00193259">
        <w:rPr>
          <w:shd w:val="clear" w:color="auto" w:fill="FFFFFF"/>
          <w:lang w:val="en-US"/>
        </w:rPr>
        <w:t xml:space="preserve">) </w:t>
      </w:r>
      <w:r w:rsidRPr="00193259">
        <w:rPr>
          <w:shd w:val="clear" w:color="auto" w:fill="FFFFFF"/>
          <w:lang w:val="en-US"/>
        </w:rPr>
        <w:tab/>
      </w:r>
      <w:r w:rsidR="009E0446" w:rsidRPr="00193259">
        <w:rPr>
          <w:shd w:val="clear" w:color="auto" w:fill="FFFFFF"/>
          <w:lang w:val="en-US"/>
        </w:rPr>
        <w:tab/>
      </w:r>
      <w:r w:rsidRPr="00193259">
        <w:rPr>
          <w:shd w:val="clear" w:color="auto" w:fill="FFFFFF"/>
          <w:lang w:val="en-US"/>
        </w:rPr>
        <w:t xml:space="preserve">|  </w:t>
      </w:r>
      <w:r w:rsidR="00374950" w:rsidRPr="00374950">
        <w:rPr>
          <w:b/>
          <w:bCs/>
        </w:rPr>
        <w:t>19693</w:t>
      </w:r>
      <w:r w:rsidRPr="00193259">
        <w:rPr>
          <w:shd w:val="clear" w:color="auto" w:fill="FFFFFF"/>
          <w:lang w:val="en-US"/>
        </w:rPr>
        <w:t xml:space="preserve">  </w:t>
      </w:r>
      <w:r w:rsidRPr="00193259">
        <w:rPr>
          <w:shd w:val="clear" w:color="auto" w:fill="FFFFFF"/>
          <w:lang w:val="en-US"/>
        </w:rPr>
        <w:tab/>
        <w:t>(Google Scholar)</w:t>
      </w:r>
    </w:p>
    <w:p w14:paraId="7178E8AA" w14:textId="61EA9003" w:rsidR="00193259" w:rsidRDefault="00193259">
      <w:pPr>
        <w:jc w:val="both"/>
        <w:rPr>
          <w:shd w:val="clear" w:color="auto" w:fill="FFFFFF"/>
          <w:lang w:val="en-US"/>
        </w:rPr>
      </w:pPr>
      <w:r>
        <w:rPr>
          <w:shd w:val="clear" w:color="auto" w:fill="FFFFFF"/>
          <w:lang w:val="en-US"/>
        </w:rPr>
        <w:t xml:space="preserve">Book: </w:t>
      </w:r>
      <w:r w:rsidRPr="00193259">
        <w:rPr>
          <w:b/>
          <w:shd w:val="clear" w:color="auto" w:fill="FFFFFF"/>
          <w:lang w:val="en-US"/>
        </w:rPr>
        <w:t>1</w:t>
      </w:r>
      <w:r>
        <w:rPr>
          <w:b/>
          <w:shd w:val="clear" w:color="auto" w:fill="FFFFFF"/>
          <w:lang w:val="en-US"/>
        </w:rPr>
        <w:t xml:space="preserve"> </w:t>
      </w:r>
      <w:r w:rsidRPr="00193259">
        <w:rPr>
          <w:shd w:val="clear" w:color="auto" w:fill="FFFFFF"/>
          <w:lang w:val="en-US"/>
        </w:rPr>
        <w:t xml:space="preserve">(Solid State Properties: </w:t>
      </w:r>
      <w:r w:rsidR="0004422D">
        <w:rPr>
          <w:shd w:val="clear" w:color="auto" w:fill="FFFFFF"/>
          <w:lang w:val="en-US"/>
        </w:rPr>
        <w:t>f</w:t>
      </w:r>
      <w:r w:rsidRPr="00193259">
        <w:rPr>
          <w:shd w:val="clear" w:color="auto" w:fill="FFFFFF"/>
          <w:lang w:val="en-US"/>
        </w:rPr>
        <w:t>rom bulk to nano – Springer-Verlag 2018)</w:t>
      </w:r>
    </w:p>
    <w:p w14:paraId="179BB0C4" w14:textId="550A58EE" w:rsidR="00327692" w:rsidRPr="00193259" w:rsidRDefault="009965C9">
      <w:pPr>
        <w:jc w:val="both"/>
        <w:rPr>
          <w:b/>
          <w:bCs/>
          <w:shd w:val="clear" w:color="auto" w:fill="FFFFFF"/>
          <w:lang w:val="en-US"/>
        </w:rPr>
      </w:pPr>
      <w:r w:rsidRPr="00193259">
        <w:rPr>
          <w:shd w:val="clear" w:color="auto" w:fill="FFFFFF"/>
          <w:lang w:val="en-US"/>
        </w:rPr>
        <w:t xml:space="preserve">Book chapters (springer-Verlag): </w:t>
      </w:r>
      <w:r w:rsidRPr="00193259">
        <w:rPr>
          <w:b/>
          <w:bCs/>
          <w:shd w:val="clear" w:color="auto" w:fill="FFFFFF"/>
          <w:lang w:val="en-US"/>
        </w:rPr>
        <w:t>6</w:t>
      </w:r>
    </w:p>
    <w:p w14:paraId="37A74E80" w14:textId="77777777" w:rsidR="00586022" w:rsidRDefault="00586022">
      <w:pPr>
        <w:jc w:val="both"/>
        <w:rPr>
          <w:b/>
          <w:bCs/>
          <w:shd w:val="clear" w:color="auto" w:fill="FFFFFF"/>
          <w:lang w:val="en-US"/>
        </w:rPr>
      </w:pPr>
    </w:p>
    <w:p w14:paraId="4AD8FD6F" w14:textId="70EFB95E" w:rsidR="00327692" w:rsidRPr="00193259" w:rsidRDefault="009965C9">
      <w:pPr>
        <w:jc w:val="both"/>
        <w:rPr>
          <w:b/>
          <w:bCs/>
          <w:shd w:val="clear" w:color="auto" w:fill="FFFFFF"/>
          <w:lang w:val="en-US"/>
        </w:rPr>
      </w:pPr>
      <w:r w:rsidRPr="00193259">
        <w:rPr>
          <w:b/>
          <w:bCs/>
          <w:shd w:val="clear" w:color="auto" w:fill="FFFFFF"/>
          <w:lang w:val="en-US"/>
        </w:rPr>
        <w:t>Professional Appointments</w:t>
      </w:r>
    </w:p>
    <w:p w14:paraId="5E8130AC" w14:textId="6B792F3D" w:rsidR="007509C3" w:rsidRDefault="007509C3">
      <w:pPr>
        <w:jc w:val="both"/>
        <w:rPr>
          <w:shd w:val="clear" w:color="auto" w:fill="FFFFFF"/>
          <w:lang w:val="en-US"/>
        </w:rPr>
      </w:pPr>
      <w:r>
        <w:rPr>
          <w:shd w:val="clear" w:color="auto" w:fill="FFFFFF"/>
          <w:lang w:val="en-US"/>
        </w:rPr>
        <w:t xml:space="preserve">- </w:t>
      </w:r>
      <w:r w:rsidRPr="00193259">
        <w:rPr>
          <w:shd w:val="clear" w:color="auto" w:fill="FFFFFF"/>
          <w:lang w:val="en-US"/>
        </w:rPr>
        <w:t>A</w:t>
      </w:r>
      <w:r>
        <w:rPr>
          <w:shd w:val="clear" w:color="auto" w:fill="FFFFFF"/>
          <w:lang w:val="en-US"/>
        </w:rPr>
        <w:t>ug</w:t>
      </w:r>
      <w:r w:rsidRPr="00193259">
        <w:rPr>
          <w:shd w:val="clear" w:color="auto" w:fill="FFFFFF"/>
          <w:lang w:val="en-US"/>
        </w:rPr>
        <w:t>. 2005 - present - Professor, Department of Physics, Universidade Federal do Ceará, Brazil</w:t>
      </w:r>
    </w:p>
    <w:p w14:paraId="017F67F1" w14:textId="61358D78" w:rsidR="00327692" w:rsidRDefault="00193259">
      <w:pPr>
        <w:jc w:val="both"/>
        <w:rPr>
          <w:shd w:val="clear" w:color="auto" w:fill="FFFFFF"/>
          <w:lang w:val="en-US"/>
        </w:rPr>
      </w:pPr>
      <w:r>
        <w:rPr>
          <w:shd w:val="clear" w:color="auto" w:fill="FFFFFF"/>
          <w:lang w:val="en-US"/>
        </w:rPr>
        <w:t xml:space="preserve">- Janaury 2016 - </w:t>
      </w:r>
      <w:r w:rsidR="00504BFB">
        <w:rPr>
          <w:shd w:val="clear" w:color="auto" w:fill="FFFFFF"/>
          <w:lang w:val="en-US"/>
        </w:rPr>
        <w:t>2019</w:t>
      </w:r>
      <w:r>
        <w:rPr>
          <w:shd w:val="clear" w:color="auto" w:fill="FFFFFF"/>
          <w:lang w:val="en-US"/>
        </w:rPr>
        <w:t xml:space="preserve"> – Pro-Rector</w:t>
      </w:r>
      <w:r w:rsidR="009965C9" w:rsidRPr="00193259">
        <w:rPr>
          <w:shd w:val="clear" w:color="auto" w:fill="FFFFFF"/>
          <w:lang w:val="en-US"/>
        </w:rPr>
        <w:t xml:space="preserve"> f</w:t>
      </w:r>
      <w:r>
        <w:rPr>
          <w:shd w:val="clear" w:color="auto" w:fill="FFFFFF"/>
          <w:lang w:val="en-US"/>
        </w:rPr>
        <w:t>or Research and Graduate Studies</w:t>
      </w:r>
      <w:r w:rsidR="009965C9" w:rsidRPr="00193259">
        <w:rPr>
          <w:shd w:val="clear" w:color="auto" w:fill="FFFFFF"/>
          <w:lang w:val="en-US"/>
        </w:rPr>
        <w:t xml:space="preserve"> - Universidade Federal do Ceará, </w:t>
      </w:r>
      <w:r w:rsidR="00F03633" w:rsidRPr="00193259">
        <w:rPr>
          <w:shd w:val="clear" w:color="auto" w:fill="FFFFFF"/>
          <w:lang w:val="en-US"/>
        </w:rPr>
        <w:t>Brazil</w:t>
      </w:r>
    </w:p>
    <w:p w14:paraId="52D9BB15" w14:textId="0EAE6133" w:rsidR="007509C3" w:rsidRPr="00193259" w:rsidRDefault="007509C3">
      <w:pPr>
        <w:jc w:val="both"/>
        <w:rPr>
          <w:shd w:val="clear" w:color="auto" w:fill="FFFFFF"/>
          <w:lang w:val="en-US"/>
        </w:rPr>
      </w:pPr>
      <w:r>
        <w:rPr>
          <w:shd w:val="clear" w:color="auto" w:fill="FFFFFF"/>
          <w:lang w:val="en-US"/>
        </w:rPr>
        <w:t>- July 2011 – August 2015 – Head of Graduate Physics School, Universidade Federal do Ceará, Brazil</w:t>
      </w:r>
    </w:p>
    <w:p w14:paraId="6853B939" w14:textId="0160D4BB" w:rsidR="00193259" w:rsidRDefault="009965C9">
      <w:pPr>
        <w:jc w:val="both"/>
        <w:rPr>
          <w:shd w:val="clear" w:color="auto" w:fill="FFFFFF"/>
          <w:lang w:val="en-US"/>
        </w:rPr>
      </w:pPr>
      <w:r w:rsidRPr="00193259">
        <w:rPr>
          <w:shd w:val="clear" w:color="auto" w:fill="FFFFFF"/>
          <w:lang w:val="en-US"/>
        </w:rPr>
        <w:t>- March 2009 – February 2010 – Visiting professor, Institute of Chemistry, UNICAMP, Brazil</w:t>
      </w:r>
    </w:p>
    <w:p w14:paraId="3C4228D4" w14:textId="633AF847" w:rsidR="00327692" w:rsidRPr="00193259" w:rsidRDefault="009965C9">
      <w:pPr>
        <w:jc w:val="both"/>
        <w:rPr>
          <w:shd w:val="clear" w:color="auto" w:fill="FFFFFF"/>
          <w:lang w:val="en-US"/>
        </w:rPr>
      </w:pPr>
      <w:r w:rsidRPr="00193259">
        <w:rPr>
          <w:shd w:val="clear" w:color="auto" w:fill="FFFFFF"/>
          <w:lang w:val="en-US"/>
        </w:rPr>
        <w:t xml:space="preserve">- Janaury 2005 - Visiting Researcher, Physics Department, Tohoku University, Japan, </w:t>
      </w:r>
    </w:p>
    <w:p w14:paraId="51250E94" w14:textId="3A07740C" w:rsidR="00327692" w:rsidRDefault="009965C9">
      <w:pPr>
        <w:jc w:val="both"/>
        <w:rPr>
          <w:shd w:val="clear" w:color="auto" w:fill="FFFFFF"/>
          <w:lang w:val="en-US"/>
        </w:rPr>
      </w:pPr>
      <w:r w:rsidRPr="00193259">
        <w:rPr>
          <w:shd w:val="clear" w:color="auto" w:fill="FFFFFF"/>
          <w:lang w:val="en-US"/>
        </w:rPr>
        <w:t>- Nov. 2000 - Sept. 2001 - Visiting PhD Student, Department of Physics, Massachusetts Institute of Technology, USA</w:t>
      </w:r>
    </w:p>
    <w:p w14:paraId="4AFBB119" w14:textId="77777777" w:rsidR="00504BFB" w:rsidRPr="00193259" w:rsidRDefault="00504BFB">
      <w:pPr>
        <w:jc w:val="both"/>
        <w:rPr>
          <w:shd w:val="clear" w:color="auto" w:fill="FFFFFF"/>
          <w:lang w:val="en-US"/>
        </w:rPr>
      </w:pPr>
    </w:p>
    <w:p w14:paraId="2CF6B940" w14:textId="7594566C" w:rsidR="00D05B05" w:rsidRPr="00193259" w:rsidRDefault="00D05B05" w:rsidP="00D05B05">
      <w:pPr>
        <w:jc w:val="both"/>
        <w:rPr>
          <w:rStyle w:val="longtext1"/>
          <w:b/>
          <w:sz w:val="24"/>
          <w:szCs w:val="24"/>
          <w:shd w:val="clear" w:color="auto" w:fill="FFFFFF"/>
          <w:lang w:val="en-US"/>
        </w:rPr>
      </w:pPr>
      <w:r w:rsidRPr="00193259">
        <w:rPr>
          <w:rStyle w:val="longtext1"/>
          <w:b/>
          <w:sz w:val="24"/>
          <w:szCs w:val="24"/>
          <w:shd w:val="clear" w:color="auto" w:fill="FFFFFF"/>
          <w:lang w:val="en-US"/>
        </w:rPr>
        <w:t>Scientific Soci</w:t>
      </w:r>
      <w:r w:rsidR="00813896">
        <w:rPr>
          <w:rStyle w:val="longtext1"/>
          <w:b/>
          <w:sz w:val="24"/>
          <w:szCs w:val="24"/>
          <w:shd w:val="clear" w:color="auto" w:fill="FFFFFF"/>
          <w:lang w:val="en-US"/>
        </w:rPr>
        <w:t>et</w:t>
      </w:r>
      <w:r w:rsidRPr="00193259">
        <w:rPr>
          <w:rStyle w:val="longtext1"/>
          <w:b/>
          <w:sz w:val="24"/>
          <w:szCs w:val="24"/>
          <w:shd w:val="clear" w:color="auto" w:fill="FFFFFF"/>
          <w:lang w:val="en-US"/>
        </w:rPr>
        <w:t>y Affiliations</w:t>
      </w:r>
    </w:p>
    <w:p w14:paraId="102D942F" w14:textId="0DDF58E9" w:rsidR="00D05B05" w:rsidRDefault="00DF65F9" w:rsidP="00D05B05">
      <w:pPr>
        <w:jc w:val="both"/>
        <w:rPr>
          <w:rStyle w:val="longtext1"/>
          <w:sz w:val="24"/>
          <w:szCs w:val="24"/>
          <w:shd w:val="clear" w:color="auto" w:fill="FFFFFF"/>
          <w:lang w:val="en-US"/>
        </w:rPr>
      </w:pPr>
      <w:r>
        <w:rPr>
          <w:rStyle w:val="longtext1"/>
          <w:sz w:val="24"/>
          <w:szCs w:val="24"/>
          <w:shd w:val="clear" w:color="auto" w:fill="FFFFFF"/>
          <w:lang w:val="en-US"/>
        </w:rPr>
        <w:t xml:space="preserve">- </w:t>
      </w:r>
      <w:r w:rsidR="00D05B05" w:rsidRPr="00193259">
        <w:rPr>
          <w:rStyle w:val="longtext1"/>
          <w:sz w:val="24"/>
          <w:szCs w:val="24"/>
          <w:shd w:val="clear" w:color="auto" w:fill="FFFFFF"/>
          <w:lang w:val="en-US"/>
        </w:rPr>
        <w:t>American Chemical Society</w:t>
      </w:r>
    </w:p>
    <w:p w14:paraId="4C62A9D3" w14:textId="65B8CA04" w:rsidR="00594B62" w:rsidRPr="00193259" w:rsidRDefault="00594B62" w:rsidP="00D05B05">
      <w:pPr>
        <w:jc w:val="both"/>
        <w:rPr>
          <w:rStyle w:val="longtext1"/>
          <w:sz w:val="24"/>
          <w:szCs w:val="24"/>
          <w:shd w:val="clear" w:color="auto" w:fill="FFFFFF"/>
          <w:lang w:val="en-US"/>
        </w:rPr>
      </w:pPr>
      <w:r>
        <w:rPr>
          <w:rStyle w:val="longtext1"/>
          <w:sz w:val="24"/>
          <w:szCs w:val="24"/>
          <w:shd w:val="clear" w:color="auto" w:fill="FFFFFF"/>
          <w:lang w:val="en-US"/>
        </w:rPr>
        <w:t xml:space="preserve">- Brazilian Association for the Advancement of Science </w:t>
      </w:r>
    </w:p>
    <w:p w14:paraId="3F9A90F0" w14:textId="0D32285A" w:rsidR="00D05B05" w:rsidRPr="00193259" w:rsidRDefault="00DF65F9" w:rsidP="00D05B05">
      <w:pPr>
        <w:jc w:val="both"/>
        <w:rPr>
          <w:rStyle w:val="longtext1"/>
          <w:sz w:val="24"/>
          <w:szCs w:val="24"/>
          <w:shd w:val="clear" w:color="auto" w:fill="FFFFFF"/>
          <w:lang w:val="en-US"/>
        </w:rPr>
      </w:pPr>
      <w:r>
        <w:rPr>
          <w:rStyle w:val="longtext1"/>
          <w:sz w:val="24"/>
          <w:szCs w:val="24"/>
          <w:shd w:val="clear" w:color="auto" w:fill="FFFFFF"/>
          <w:lang w:val="en-US"/>
        </w:rPr>
        <w:t xml:space="preserve">- </w:t>
      </w:r>
      <w:r w:rsidR="00D05B05" w:rsidRPr="00193259">
        <w:rPr>
          <w:rStyle w:val="longtext1"/>
          <w:sz w:val="24"/>
          <w:szCs w:val="24"/>
          <w:shd w:val="clear" w:color="auto" w:fill="FFFFFF"/>
          <w:lang w:val="en-US"/>
        </w:rPr>
        <w:t>Brazilian Physical Society</w:t>
      </w:r>
      <w:r w:rsidR="00813896">
        <w:rPr>
          <w:rStyle w:val="longtext1"/>
          <w:sz w:val="24"/>
          <w:szCs w:val="24"/>
          <w:shd w:val="clear" w:color="auto" w:fill="FFFFFF"/>
          <w:lang w:val="en-US"/>
        </w:rPr>
        <w:t xml:space="preserve"> (</w:t>
      </w:r>
      <w:r w:rsidR="009D7A20">
        <w:rPr>
          <w:rStyle w:val="longtext1"/>
          <w:sz w:val="24"/>
          <w:szCs w:val="24"/>
          <w:shd w:val="clear" w:color="auto" w:fill="FFFFFF"/>
          <w:lang w:val="en-US"/>
        </w:rPr>
        <w:t xml:space="preserve">served as </w:t>
      </w:r>
      <w:r w:rsidR="00813896">
        <w:rPr>
          <w:rStyle w:val="longtext1"/>
          <w:sz w:val="24"/>
          <w:szCs w:val="24"/>
          <w:shd w:val="clear" w:color="auto" w:fill="FFFFFF"/>
          <w:lang w:val="en-US"/>
        </w:rPr>
        <w:t xml:space="preserve">Director – Treasury </w:t>
      </w:r>
      <w:r w:rsidR="009D7A20">
        <w:rPr>
          <w:rStyle w:val="longtext1"/>
          <w:sz w:val="24"/>
          <w:szCs w:val="24"/>
          <w:shd w:val="clear" w:color="auto" w:fill="FFFFFF"/>
          <w:lang w:val="en-US"/>
        </w:rPr>
        <w:t xml:space="preserve">July </w:t>
      </w:r>
      <w:r w:rsidR="00813896">
        <w:rPr>
          <w:rStyle w:val="longtext1"/>
          <w:sz w:val="24"/>
          <w:szCs w:val="24"/>
          <w:shd w:val="clear" w:color="auto" w:fill="FFFFFF"/>
          <w:lang w:val="en-US"/>
        </w:rPr>
        <w:t>2017</w:t>
      </w:r>
      <w:r w:rsidR="009D7A20">
        <w:rPr>
          <w:rStyle w:val="longtext1"/>
          <w:sz w:val="24"/>
          <w:szCs w:val="24"/>
          <w:shd w:val="clear" w:color="auto" w:fill="FFFFFF"/>
          <w:lang w:val="en-US"/>
        </w:rPr>
        <w:t>-June 2019</w:t>
      </w:r>
      <w:r w:rsidR="00813896">
        <w:rPr>
          <w:rStyle w:val="longtext1"/>
          <w:sz w:val="24"/>
          <w:szCs w:val="24"/>
          <w:shd w:val="clear" w:color="auto" w:fill="FFFFFF"/>
          <w:lang w:val="en-US"/>
        </w:rPr>
        <w:t>)</w:t>
      </w:r>
    </w:p>
    <w:p w14:paraId="35899197" w14:textId="15F31B61" w:rsidR="00327692" w:rsidRDefault="00DF65F9">
      <w:pPr>
        <w:jc w:val="both"/>
        <w:rPr>
          <w:rStyle w:val="longtext1"/>
          <w:sz w:val="24"/>
          <w:szCs w:val="24"/>
          <w:shd w:val="clear" w:color="auto" w:fill="FFFFFF"/>
          <w:lang w:val="en-US"/>
        </w:rPr>
      </w:pPr>
      <w:r>
        <w:rPr>
          <w:rStyle w:val="longtext1"/>
          <w:sz w:val="24"/>
          <w:szCs w:val="24"/>
          <w:shd w:val="clear" w:color="auto" w:fill="FFFFFF"/>
          <w:lang w:val="en-US"/>
        </w:rPr>
        <w:t xml:space="preserve">- </w:t>
      </w:r>
      <w:r w:rsidR="00D05B05" w:rsidRPr="00193259">
        <w:rPr>
          <w:rStyle w:val="longtext1"/>
          <w:sz w:val="24"/>
          <w:szCs w:val="24"/>
          <w:shd w:val="clear" w:color="auto" w:fill="FFFFFF"/>
          <w:lang w:val="en-US"/>
        </w:rPr>
        <w:t>Brazilian Materials Research Society</w:t>
      </w:r>
    </w:p>
    <w:p w14:paraId="66EAD611" w14:textId="5BDDF07A" w:rsidR="009D7A20" w:rsidRDefault="00DF65F9">
      <w:pPr>
        <w:jc w:val="both"/>
        <w:rPr>
          <w:rStyle w:val="longtext1"/>
          <w:sz w:val="24"/>
          <w:szCs w:val="24"/>
          <w:shd w:val="clear" w:color="auto" w:fill="FFFFFF"/>
          <w:lang w:val="en-US"/>
        </w:rPr>
      </w:pPr>
      <w:r>
        <w:rPr>
          <w:rStyle w:val="longtext1"/>
          <w:sz w:val="24"/>
          <w:szCs w:val="24"/>
          <w:shd w:val="clear" w:color="auto" w:fill="FFFFFF"/>
          <w:lang w:val="en-US"/>
        </w:rPr>
        <w:t xml:space="preserve">- </w:t>
      </w:r>
      <w:r w:rsidR="009D7A20">
        <w:rPr>
          <w:rStyle w:val="longtext1"/>
          <w:sz w:val="24"/>
          <w:szCs w:val="24"/>
          <w:shd w:val="clear" w:color="auto" w:fill="FFFFFF"/>
          <w:lang w:val="en-US"/>
        </w:rPr>
        <w:t>Electrochemical Chemical Society</w:t>
      </w:r>
    </w:p>
    <w:p w14:paraId="26B6648C" w14:textId="287B4803" w:rsidR="00504BFB" w:rsidRDefault="00504BFB">
      <w:pPr>
        <w:jc w:val="both"/>
        <w:rPr>
          <w:rStyle w:val="longtext1"/>
          <w:sz w:val="24"/>
          <w:szCs w:val="24"/>
          <w:shd w:val="clear" w:color="auto" w:fill="FFFFFF"/>
          <w:lang w:val="en-US"/>
        </w:rPr>
      </w:pPr>
    </w:p>
    <w:p w14:paraId="1C8667D2" w14:textId="31FEB621" w:rsidR="00586022" w:rsidRDefault="00586022">
      <w:pPr>
        <w:jc w:val="both"/>
        <w:rPr>
          <w:rStyle w:val="longtext1"/>
          <w:b/>
          <w:bCs/>
          <w:sz w:val="24"/>
          <w:szCs w:val="24"/>
          <w:shd w:val="clear" w:color="auto" w:fill="FFFFFF"/>
          <w:lang w:val="en-US"/>
        </w:rPr>
      </w:pPr>
      <w:r w:rsidRPr="00586022">
        <w:rPr>
          <w:rStyle w:val="longtext1"/>
          <w:b/>
          <w:bCs/>
          <w:sz w:val="24"/>
          <w:szCs w:val="24"/>
          <w:shd w:val="clear" w:color="auto" w:fill="FFFFFF"/>
          <w:lang w:val="en-US"/>
        </w:rPr>
        <w:t>Service to Committees</w:t>
      </w:r>
    </w:p>
    <w:p w14:paraId="139DE6AF" w14:textId="778A5172" w:rsidR="00586022" w:rsidRPr="00586022" w:rsidRDefault="00586022">
      <w:pPr>
        <w:jc w:val="both"/>
        <w:rPr>
          <w:rStyle w:val="longtext1"/>
          <w:sz w:val="24"/>
          <w:szCs w:val="24"/>
          <w:shd w:val="clear" w:color="auto" w:fill="FFFFFF"/>
          <w:lang w:val="en-US"/>
        </w:rPr>
      </w:pPr>
      <w:r>
        <w:rPr>
          <w:rStyle w:val="longtext1"/>
          <w:sz w:val="24"/>
          <w:szCs w:val="24"/>
          <w:shd w:val="clear" w:color="auto" w:fill="FFFFFF"/>
          <w:lang w:val="en-US"/>
        </w:rPr>
        <w:t xml:space="preserve">- </w:t>
      </w:r>
      <w:r w:rsidRPr="00586022">
        <w:rPr>
          <w:rStyle w:val="longtext1"/>
          <w:sz w:val="24"/>
          <w:szCs w:val="24"/>
          <w:shd w:val="clear" w:color="auto" w:fill="FFFFFF"/>
          <w:lang w:val="en-US"/>
        </w:rPr>
        <w:t>International Steering Committee of the International Conference o</w:t>
      </w:r>
      <w:r>
        <w:rPr>
          <w:rStyle w:val="longtext1"/>
          <w:sz w:val="24"/>
          <w:szCs w:val="24"/>
          <w:shd w:val="clear" w:color="auto" w:fill="FFFFFF"/>
          <w:lang w:val="en-US"/>
        </w:rPr>
        <w:t>n</w:t>
      </w:r>
      <w:r w:rsidRPr="00586022">
        <w:rPr>
          <w:rStyle w:val="longtext1"/>
          <w:sz w:val="24"/>
          <w:szCs w:val="24"/>
          <w:shd w:val="clear" w:color="auto" w:fill="FFFFFF"/>
          <w:lang w:val="en-US"/>
        </w:rPr>
        <w:t xml:space="preserve"> Raman Spe</w:t>
      </w:r>
      <w:r>
        <w:rPr>
          <w:rStyle w:val="longtext1"/>
          <w:sz w:val="24"/>
          <w:szCs w:val="24"/>
          <w:shd w:val="clear" w:color="auto" w:fill="FFFFFF"/>
          <w:lang w:val="en-US"/>
        </w:rPr>
        <w:t>c</w:t>
      </w:r>
      <w:r w:rsidRPr="00586022">
        <w:rPr>
          <w:rStyle w:val="longtext1"/>
          <w:sz w:val="24"/>
          <w:szCs w:val="24"/>
          <w:shd w:val="clear" w:color="auto" w:fill="FFFFFF"/>
          <w:lang w:val="en-US"/>
        </w:rPr>
        <w:t>troscopy</w:t>
      </w:r>
      <w:r>
        <w:rPr>
          <w:rStyle w:val="longtext1"/>
          <w:sz w:val="24"/>
          <w:szCs w:val="24"/>
          <w:shd w:val="clear" w:color="auto" w:fill="FFFFFF"/>
          <w:lang w:val="en-US"/>
        </w:rPr>
        <w:t xml:space="preserve"> (</w:t>
      </w:r>
      <w:r w:rsidRPr="00586022">
        <w:rPr>
          <w:rStyle w:val="longtext1"/>
          <w:sz w:val="24"/>
          <w:szCs w:val="24"/>
          <w:shd w:val="clear" w:color="auto" w:fill="FFFFFF"/>
          <w:lang w:val="en-US"/>
        </w:rPr>
        <w:t>ICORS</w:t>
      </w:r>
      <w:r>
        <w:rPr>
          <w:rStyle w:val="longtext1"/>
          <w:sz w:val="24"/>
          <w:szCs w:val="24"/>
          <w:shd w:val="clear" w:color="auto" w:fill="FFFFFF"/>
          <w:lang w:val="en-US"/>
        </w:rPr>
        <w:t>): Chair (2018 - present)</w:t>
      </w:r>
    </w:p>
    <w:p w14:paraId="7597746B" w14:textId="4F59A88C" w:rsidR="00586022" w:rsidRDefault="00586022" w:rsidP="00586022">
      <w:pPr>
        <w:jc w:val="both"/>
        <w:rPr>
          <w:rStyle w:val="longtext1"/>
          <w:sz w:val="24"/>
          <w:szCs w:val="24"/>
          <w:shd w:val="clear" w:color="auto" w:fill="FFFFFF"/>
          <w:lang w:val="en-US"/>
        </w:rPr>
      </w:pPr>
      <w:r>
        <w:rPr>
          <w:rStyle w:val="longtext1"/>
          <w:sz w:val="24"/>
          <w:szCs w:val="24"/>
          <w:shd w:val="clear" w:color="auto" w:fill="FFFFFF"/>
          <w:lang w:val="en-US"/>
        </w:rPr>
        <w:t>- Advisory Committee of Brazilian Physical Society: Member (2019 - present)</w:t>
      </w:r>
    </w:p>
    <w:p w14:paraId="052CFE50" w14:textId="6C5A6751" w:rsidR="00586022" w:rsidRDefault="00586022" w:rsidP="00586022">
      <w:pPr>
        <w:jc w:val="both"/>
        <w:rPr>
          <w:rStyle w:val="longtext1"/>
          <w:sz w:val="24"/>
          <w:szCs w:val="24"/>
          <w:shd w:val="clear" w:color="auto" w:fill="FFFFFF"/>
          <w:lang w:val="en-US"/>
        </w:rPr>
      </w:pPr>
      <w:r>
        <w:rPr>
          <w:rStyle w:val="longtext1"/>
          <w:sz w:val="24"/>
          <w:szCs w:val="24"/>
          <w:shd w:val="clear" w:color="auto" w:fill="FFFFFF"/>
          <w:lang w:val="en-US"/>
        </w:rPr>
        <w:t>- Advisory Committee of Brazilian Academy of Science: Member (2019 - present)</w:t>
      </w:r>
    </w:p>
    <w:p w14:paraId="66927282" w14:textId="231623E2" w:rsidR="00586022" w:rsidRDefault="00586022" w:rsidP="00586022">
      <w:pPr>
        <w:jc w:val="both"/>
        <w:rPr>
          <w:rStyle w:val="longtext1"/>
          <w:sz w:val="24"/>
          <w:szCs w:val="24"/>
          <w:shd w:val="clear" w:color="auto" w:fill="FFFFFF"/>
          <w:lang w:val="en-US"/>
        </w:rPr>
      </w:pPr>
      <w:r>
        <w:rPr>
          <w:rStyle w:val="longtext1"/>
          <w:sz w:val="24"/>
          <w:szCs w:val="24"/>
          <w:shd w:val="clear" w:color="auto" w:fill="FFFFFF"/>
          <w:lang w:val="en-US"/>
        </w:rPr>
        <w:t>- Advisory Committee of Nanoscience and Nanotechnology – Ministry of Science, Technology, Innovation and Communication – Brazil: Member (2013- present)</w:t>
      </w:r>
    </w:p>
    <w:p w14:paraId="236B5E29" w14:textId="7D603707" w:rsidR="007509C3" w:rsidRPr="00586022" w:rsidRDefault="007509C3" w:rsidP="00586022">
      <w:pPr>
        <w:jc w:val="both"/>
        <w:rPr>
          <w:rStyle w:val="longtext1"/>
          <w:sz w:val="24"/>
          <w:szCs w:val="24"/>
          <w:shd w:val="clear" w:color="auto" w:fill="FFFFFF"/>
          <w:lang w:val="en-US"/>
        </w:rPr>
      </w:pPr>
      <w:r>
        <w:rPr>
          <w:rStyle w:val="longtext1"/>
          <w:sz w:val="24"/>
          <w:szCs w:val="24"/>
          <w:shd w:val="clear" w:color="auto" w:fill="FFFFFF"/>
          <w:lang w:val="en-US"/>
        </w:rPr>
        <w:t>-</w:t>
      </w:r>
      <w:r w:rsidR="0004422D">
        <w:rPr>
          <w:rStyle w:val="longtext1"/>
          <w:sz w:val="24"/>
          <w:szCs w:val="24"/>
          <w:shd w:val="clear" w:color="auto" w:fill="FFFFFF"/>
          <w:lang w:val="en-US"/>
        </w:rPr>
        <w:t xml:space="preserve"> Physics and Astronomy Committee of </w:t>
      </w:r>
      <w:r w:rsidR="0004422D">
        <w:rPr>
          <w:rStyle w:val="longtext1"/>
          <w:sz w:val="24"/>
          <w:szCs w:val="24"/>
          <w:lang w:val="en-US"/>
        </w:rPr>
        <w:t>National Council for Scientific and Technological Development – Member (2014-2107), Chair (2016)</w:t>
      </w:r>
    </w:p>
    <w:p w14:paraId="23E78D85" w14:textId="77777777" w:rsidR="00586022" w:rsidRPr="00586022" w:rsidRDefault="00586022">
      <w:pPr>
        <w:jc w:val="both"/>
        <w:rPr>
          <w:rStyle w:val="longtext1"/>
          <w:sz w:val="24"/>
          <w:szCs w:val="24"/>
          <w:shd w:val="clear" w:color="auto" w:fill="FFFFFF"/>
          <w:lang w:val="en-US"/>
        </w:rPr>
      </w:pPr>
    </w:p>
    <w:p w14:paraId="0129AEE1" w14:textId="77777777" w:rsidR="00586022" w:rsidRDefault="00586022">
      <w:pPr>
        <w:jc w:val="both"/>
        <w:rPr>
          <w:rStyle w:val="longtext1"/>
          <w:sz w:val="24"/>
          <w:szCs w:val="24"/>
          <w:shd w:val="clear" w:color="auto" w:fill="FFFFFF"/>
          <w:lang w:val="en-US"/>
        </w:rPr>
      </w:pPr>
    </w:p>
    <w:p w14:paraId="155DA559" w14:textId="187A662F" w:rsidR="00711823" w:rsidRDefault="00711823">
      <w:pPr>
        <w:jc w:val="both"/>
        <w:rPr>
          <w:rStyle w:val="longtext1"/>
          <w:b/>
          <w:bCs/>
          <w:sz w:val="24"/>
          <w:szCs w:val="24"/>
          <w:shd w:val="clear" w:color="auto" w:fill="FFFFFF"/>
          <w:lang w:val="en-US"/>
        </w:rPr>
      </w:pPr>
      <w:r w:rsidRPr="00711823">
        <w:rPr>
          <w:rStyle w:val="longtext1"/>
          <w:b/>
          <w:bCs/>
          <w:sz w:val="24"/>
          <w:szCs w:val="24"/>
          <w:shd w:val="clear" w:color="auto" w:fill="FFFFFF"/>
          <w:lang w:val="en-US"/>
        </w:rPr>
        <w:t>Awards</w:t>
      </w:r>
    </w:p>
    <w:p w14:paraId="2AAEE487" w14:textId="4DF5886D" w:rsidR="00374950" w:rsidRPr="00374950" w:rsidRDefault="00374950">
      <w:pPr>
        <w:jc w:val="both"/>
        <w:rPr>
          <w:rStyle w:val="longtext1"/>
          <w:sz w:val="24"/>
          <w:szCs w:val="24"/>
          <w:shd w:val="clear" w:color="auto" w:fill="FFFFFF"/>
          <w:lang w:val="en-US"/>
        </w:rPr>
      </w:pPr>
      <w:r w:rsidRPr="00374950">
        <w:rPr>
          <w:rStyle w:val="longtext1"/>
          <w:sz w:val="24"/>
          <w:szCs w:val="24"/>
          <w:shd w:val="clear" w:color="auto" w:fill="FFFFFF"/>
          <w:lang w:val="en-US"/>
        </w:rPr>
        <w:t>- Fellow of TWAS (Elected in 2024)</w:t>
      </w:r>
    </w:p>
    <w:p w14:paraId="07988A7D" w14:textId="704AB134" w:rsidR="00711823" w:rsidRDefault="007509C3">
      <w:pPr>
        <w:jc w:val="both"/>
        <w:rPr>
          <w:rStyle w:val="longtext1"/>
          <w:sz w:val="24"/>
          <w:szCs w:val="24"/>
          <w:lang w:val="en-US"/>
        </w:rPr>
      </w:pPr>
      <w:r>
        <w:rPr>
          <w:rStyle w:val="longtext1"/>
          <w:sz w:val="24"/>
          <w:szCs w:val="24"/>
          <w:lang w:val="en-US"/>
        </w:rPr>
        <w:t xml:space="preserve">- </w:t>
      </w:r>
      <w:r w:rsidR="00711823" w:rsidRPr="00711823">
        <w:rPr>
          <w:rStyle w:val="longtext1"/>
          <w:sz w:val="24"/>
          <w:szCs w:val="24"/>
          <w:lang w:val="en-US"/>
        </w:rPr>
        <w:t xml:space="preserve">Member of </w:t>
      </w:r>
      <w:r w:rsidR="0085107C">
        <w:rPr>
          <w:rStyle w:val="longtext1"/>
          <w:sz w:val="24"/>
          <w:szCs w:val="24"/>
          <w:lang w:val="en-US"/>
        </w:rPr>
        <w:t xml:space="preserve">the </w:t>
      </w:r>
      <w:r w:rsidR="00711823" w:rsidRPr="00711823">
        <w:rPr>
          <w:rStyle w:val="longtext1"/>
          <w:sz w:val="24"/>
          <w:szCs w:val="24"/>
          <w:lang w:val="en-US"/>
        </w:rPr>
        <w:t>Brazilian Academy of Science</w:t>
      </w:r>
      <w:r w:rsidR="00711823">
        <w:rPr>
          <w:rStyle w:val="longtext1"/>
          <w:sz w:val="24"/>
          <w:szCs w:val="24"/>
          <w:lang w:val="en-US"/>
        </w:rPr>
        <w:t xml:space="preserve"> (</w:t>
      </w:r>
      <w:r w:rsidR="00504BFB">
        <w:rPr>
          <w:rStyle w:val="longtext1"/>
          <w:sz w:val="24"/>
          <w:szCs w:val="24"/>
          <w:lang w:val="en-US"/>
        </w:rPr>
        <w:t xml:space="preserve">Elected in </w:t>
      </w:r>
      <w:r w:rsidR="00711823">
        <w:rPr>
          <w:rStyle w:val="longtext1"/>
          <w:sz w:val="24"/>
          <w:szCs w:val="24"/>
          <w:lang w:val="en-US"/>
        </w:rPr>
        <w:t>2018)</w:t>
      </w:r>
    </w:p>
    <w:p w14:paraId="38164B3E" w14:textId="68818B2E" w:rsidR="00504BFB" w:rsidRDefault="007509C3">
      <w:pPr>
        <w:jc w:val="both"/>
        <w:rPr>
          <w:rStyle w:val="longtext1"/>
          <w:sz w:val="24"/>
          <w:szCs w:val="24"/>
          <w:lang w:val="en-US"/>
        </w:rPr>
      </w:pPr>
      <w:r>
        <w:rPr>
          <w:rStyle w:val="longtext1"/>
          <w:sz w:val="24"/>
          <w:szCs w:val="24"/>
          <w:lang w:val="en-US"/>
        </w:rPr>
        <w:t xml:space="preserve">- </w:t>
      </w:r>
      <w:r w:rsidR="00504BFB">
        <w:rPr>
          <w:rStyle w:val="longtext1"/>
          <w:sz w:val="24"/>
          <w:szCs w:val="24"/>
          <w:lang w:val="en-US"/>
        </w:rPr>
        <w:t>The National Legion of Scientific Merit</w:t>
      </w:r>
      <w:r w:rsidR="00586022">
        <w:rPr>
          <w:rStyle w:val="longtext1"/>
          <w:sz w:val="24"/>
          <w:szCs w:val="24"/>
          <w:lang w:val="en-US"/>
        </w:rPr>
        <w:t xml:space="preserve"> </w:t>
      </w:r>
      <w:r w:rsidR="00504BFB">
        <w:rPr>
          <w:rStyle w:val="longtext1"/>
          <w:sz w:val="24"/>
          <w:szCs w:val="24"/>
          <w:lang w:val="en-US"/>
        </w:rPr>
        <w:t>(Awarded in 2018)</w:t>
      </w:r>
    </w:p>
    <w:p w14:paraId="54CC0C90" w14:textId="3222205A" w:rsidR="00504BFB" w:rsidRDefault="007509C3">
      <w:pPr>
        <w:jc w:val="both"/>
        <w:rPr>
          <w:rStyle w:val="longtext1"/>
          <w:sz w:val="24"/>
          <w:szCs w:val="24"/>
          <w:lang w:val="en-US"/>
        </w:rPr>
      </w:pPr>
      <w:r>
        <w:rPr>
          <w:rStyle w:val="longtext1"/>
          <w:sz w:val="24"/>
          <w:szCs w:val="24"/>
          <w:lang w:val="en-US"/>
        </w:rPr>
        <w:t xml:space="preserve">- </w:t>
      </w:r>
      <w:r w:rsidR="004D6BDA">
        <w:rPr>
          <w:rStyle w:val="longtext1"/>
          <w:sz w:val="24"/>
          <w:szCs w:val="24"/>
          <w:lang w:val="en-US"/>
        </w:rPr>
        <w:t>Fellow of National Council for Scientific and Technological Development (CNPq) level 1A (top level)</w:t>
      </w:r>
    </w:p>
    <w:p w14:paraId="623FE79F" w14:textId="2696C58D" w:rsidR="0085107C" w:rsidRDefault="0085107C">
      <w:pPr>
        <w:jc w:val="both"/>
        <w:rPr>
          <w:rStyle w:val="longtext1"/>
          <w:sz w:val="24"/>
          <w:szCs w:val="24"/>
          <w:lang w:val="en-US"/>
        </w:rPr>
      </w:pPr>
      <w:r>
        <w:rPr>
          <w:rStyle w:val="longtext1"/>
          <w:sz w:val="24"/>
          <w:szCs w:val="24"/>
          <w:lang w:val="en-US"/>
        </w:rPr>
        <w:t xml:space="preserve">- Affiliated member of the </w:t>
      </w:r>
      <w:r w:rsidRPr="00711823">
        <w:rPr>
          <w:rStyle w:val="longtext1"/>
          <w:sz w:val="24"/>
          <w:szCs w:val="24"/>
          <w:lang w:val="en-US"/>
        </w:rPr>
        <w:t>Brazilian Academy of Science</w:t>
      </w:r>
      <w:r>
        <w:rPr>
          <w:rStyle w:val="longtext1"/>
          <w:sz w:val="24"/>
          <w:szCs w:val="24"/>
          <w:lang w:val="en-US"/>
        </w:rPr>
        <w:t xml:space="preserve"> (2011-2015)</w:t>
      </w:r>
    </w:p>
    <w:p w14:paraId="69194C01" w14:textId="6DAF15BF" w:rsidR="00711823" w:rsidRDefault="007509C3">
      <w:pPr>
        <w:jc w:val="both"/>
        <w:rPr>
          <w:rStyle w:val="longtext1"/>
          <w:sz w:val="24"/>
          <w:szCs w:val="24"/>
          <w:lang w:val="en-US"/>
        </w:rPr>
      </w:pPr>
      <w:r>
        <w:rPr>
          <w:rStyle w:val="longtext1"/>
          <w:sz w:val="24"/>
          <w:szCs w:val="24"/>
          <w:lang w:val="en-US"/>
        </w:rPr>
        <w:t xml:space="preserve">- </w:t>
      </w:r>
      <w:r w:rsidR="00711823" w:rsidRPr="00711823">
        <w:rPr>
          <w:rStyle w:val="longtext1"/>
          <w:sz w:val="24"/>
          <w:szCs w:val="24"/>
          <w:lang w:val="en-US"/>
        </w:rPr>
        <w:t>Sômiya Prize awarded by International Union of Materials Research Societies (IUMRS)</w:t>
      </w:r>
      <w:r>
        <w:rPr>
          <w:rStyle w:val="longtext1"/>
          <w:sz w:val="24"/>
          <w:szCs w:val="24"/>
          <w:lang w:val="en-US"/>
        </w:rPr>
        <w:t xml:space="preserve"> - </w:t>
      </w:r>
      <w:r w:rsidR="00711823">
        <w:rPr>
          <w:rStyle w:val="longtext1"/>
          <w:sz w:val="24"/>
          <w:szCs w:val="24"/>
          <w:lang w:val="en-US"/>
        </w:rPr>
        <w:t>20</w:t>
      </w:r>
      <w:r w:rsidR="00504BFB">
        <w:rPr>
          <w:rStyle w:val="longtext1"/>
          <w:sz w:val="24"/>
          <w:szCs w:val="24"/>
          <w:lang w:val="en-US"/>
        </w:rPr>
        <w:t>0</w:t>
      </w:r>
      <w:r w:rsidR="00711823">
        <w:rPr>
          <w:rStyle w:val="longtext1"/>
          <w:sz w:val="24"/>
          <w:szCs w:val="24"/>
          <w:lang w:val="en-US"/>
        </w:rPr>
        <w:t>9</w:t>
      </w:r>
    </w:p>
    <w:p w14:paraId="4176F497" w14:textId="18B9CC8D" w:rsidR="007509C3" w:rsidRPr="007509C3" w:rsidRDefault="00DF65F9" w:rsidP="007509C3">
      <w:pPr>
        <w:numPr>
          <w:ilvl w:val="0"/>
          <w:numId w:val="2"/>
        </w:numPr>
        <w:jc w:val="both"/>
        <w:rPr>
          <w:shd w:val="clear" w:color="auto" w:fill="FFFFFF"/>
          <w:lang w:val="en-US"/>
        </w:rPr>
      </w:pPr>
      <w:r w:rsidRPr="007509C3">
        <w:rPr>
          <w:shd w:val="clear" w:color="auto" w:fill="FFFFFF"/>
          <w:lang w:val="en-US"/>
        </w:rPr>
        <w:t>Brazil</w:t>
      </w:r>
      <w:r>
        <w:rPr>
          <w:shd w:val="clear" w:color="auto" w:fill="FFFFFF"/>
          <w:lang w:val="en-US"/>
        </w:rPr>
        <w:t>i</w:t>
      </w:r>
      <w:r w:rsidRPr="007509C3">
        <w:rPr>
          <w:shd w:val="clear" w:color="auto" w:fill="FFFFFF"/>
          <w:lang w:val="en-US"/>
        </w:rPr>
        <w:t>an</w:t>
      </w:r>
      <w:r w:rsidR="007509C3" w:rsidRPr="007509C3">
        <w:rPr>
          <w:shd w:val="clear" w:color="auto" w:fill="FFFFFF"/>
          <w:lang w:val="en-US"/>
        </w:rPr>
        <w:t xml:space="preserve"> Physical Society</w:t>
      </w:r>
      <w:r w:rsidR="007509C3">
        <w:rPr>
          <w:shd w:val="clear" w:color="auto" w:fill="FFFFFF"/>
          <w:lang w:val="en-US"/>
        </w:rPr>
        <w:t xml:space="preserve"> PhD Thesis Prize (Honorific Award) - </w:t>
      </w:r>
      <w:r w:rsidR="007509C3" w:rsidRPr="007509C3">
        <w:rPr>
          <w:shd w:val="clear" w:color="auto" w:fill="FFFFFF"/>
          <w:lang w:val="en-US"/>
        </w:rPr>
        <w:t>2002</w:t>
      </w:r>
    </w:p>
    <w:p w14:paraId="3EFA375A" w14:textId="77777777" w:rsidR="00504BFB" w:rsidRDefault="00504BFB">
      <w:pPr>
        <w:jc w:val="both"/>
        <w:rPr>
          <w:rStyle w:val="longtext1"/>
          <w:sz w:val="24"/>
          <w:szCs w:val="24"/>
          <w:lang w:val="en-US"/>
        </w:rPr>
      </w:pPr>
    </w:p>
    <w:p w14:paraId="79A31748" w14:textId="454838A4" w:rsidR="00327692" w:rsidRDefault="009965C9">
      <w:pPr>
        <w:jc w:val="both"/>
        <w:rPr>
          <w:b/>
          <w:bCs/>
          <w:shd w:val="clear" w:color="auto" w:fill="FFFFFF"/>
          <w:lang w:val="en-US"/>
        </w:rPr>
      </w:pPr>
      <w:r w:rsidRPr="00193259">
        <w:rPr>
          <w:b/>
          <w:bCs/>
          <w:shd w:val="clear" w:color="auto" w:fill="FFFFFF"/>
          <w:lang w:val="en-US"/>
        </w:rPr>
        <w:t>Research activities</w:t>
      </w:r>
    </w:p>
    <w:p w14:paraId="70232D49" w14:textId="4E245E48" w:rsidR="00327692" w:rsidRDefault="009965C9">
      <w:pPr>
        <w:jc w:val="both"/>
        <w:rPr>
          <w:lang w:val="en-US"/>
        </w:rPr>
      </w:pPr>
      <w:r w:rsidRPr="00193259">
        <w:rPr>
          <w:lang w:val="en-US"/>
        </w:rPr>
        <w:t>The main research interest is condensed matter physics with emphasis on the electronic, optical and vibrational properties of both bulk and nanostructured materials with emphasis in carbon nanotubes, graphene, nanoribbons and linear chains. Another interest is also to use optical spectroscopy techniques to probe phenomena at extreme conditions (high pressure physics).</w:t>
      </w:r>
    </w:p>
    <w:p w14:paraId="6441BCBB" w14:textId="48F24433" w:rsidR="00504BFB" w:rsidRDefault="00504BFB">
      <w:pPr>
        <w:jc w:val="both"/>
        <w:rPr>
          <w:lang w:val="en-US"/>
        </w:rPr>
      </w:pPr>
    </w:p>
    <w:p w14:paraId="5AAEF1B1" w14:textId="5F7F8D05" w:rsidR="00504BFB" w:rsidRDefault="00504BFB" w:rsidP="00504BFB">
      <w:pPr>
        <w:jc w:val="both"/>
        <w:rPr>
          <w:rStyle w:val="longtext1"/>
          <w:b/>
          <w:sz w:val="24"/>
          <w:szCs w:val="24"/>
          <w:shd w:val="clear" w:color="auto" w:fill="FFFFFF"/>
          <w:lang w:val="en-US"/>
        </w:rPr>
      </w:pPr>
      <w:r w:rsidRPr="00504BFB">
        <w:rPr>
          <w:rStyle w:val="longtext1"/>
          <w:b/>
          <w:sz w:val="24"/>
          <w:szCs w:val="24"/>
          <w:shd w:val="clear" w:color="auto" w:fill="FFFFFF"/>
          <w:lang w:val="en-US"/>
        </w:rPr>
        <w:t>Editorial activities</w:t>
      </w:r>
    </w:p>
    <w:p w14:paraId="3B51E756" w14:textId="0FAC7D79" w:rsidR="00374950" w:rsidRPr="00374950" w:rsidRDefault="00374950" w:rsidP="00504BFB">
      <w:pPr>
        <w:jc w:val="both"/>
        <w:rPr>
          <w:rStyle w:val="longtext1"/>
          <w:bCs/>
          <w:sz w:val="24"/>
          <w:szCs w:val="24"/>
          <w:shd w:val="clear" w:color="auto" w:fill="FFFFFF"/>
          <w:lang w:val="en-US"/>
        </w:rPr>
      </w:pPr>
      <w:r w:rsidRPr="00374950">
        <w:rPr>
          <w:rStyle w:val="longtext1"/>
          <w:bCs/>
          <w:sz w:val="24"/>
          <w:szCs w:val="24"/>
          <w:shd w:val="clear" w:color="auto" w:fill="FFFFFF"/>
          <w:lang w:val="en-US"/>
        </w:rPr>
        <w:t>- Editor in Chief: Frontiers in Carbon (2022 - present)</w:t>
      </w:r>
    </w:p>
    <w:p w14:paraId="047AE893" w14:textId="1DC3D941" w:rsidR="00504BFB" w:rsidRDefault="00504BFB" w:rsidP="00504BFB">
      <w:pPr>
        <w:jc w:val="both"/>
        <w:rPr>
          <w:rStyle w:val="longtext1"/>
          <w:sz w:val="24"/>
          <w:szCs w:val="24"/>
          <w:shd w:val="clear" w:color="auto" w:fill="FFFFFF"/>
          <w:lang w:val="en-US"/>
        </w:rPr>
      </w:pPr>
      <w:r w:rsidRPr="00504BFB">
        <w:rPr>
          <w:rStyle w:val="longtext1"/>
          <w:b/>
          <w:sz w:val="24"/>
          <w:szCs w:val="24"/>
          <w:shd w:val="clear" w:color="auto" w:fill="FFFFFF"/>
          <w:lang w:val="en-US"/>
        </w:rPr>
        <w:t xml:space="preserve">- </w:t>
      </w:r>
      <w:r w:rsidRPr="00504BFB">
        <w:rPr>
          <w:rStyle w:val="longtext1"/>
          <w:sz w:val="24"/>
          <w:szCs w:val="24"/>
          <w:shd w:val="clear" w:color="auto" w:fill="FFFFFF"/>
          <w:lang w:val="en-US"/>
        </w:rPr>
        <w:t>Member of</w:t>
      </w:r>
      <w:r w:rsidRPr="00504BFB">
        <w:rPr>
          <w:lang w:val="en-US"/>
        </w:rPr>
        <w:t xml:space="preserve"> Editorial board:  </w:t>
      </w:r>
      <w:r w:rsidRPr="00504BFB">
        <w:rPr>
          <w:rStyle w:val="longtext1"/>
          <w:sz w:val="24"/>
          <w:szCs w:val="24"/>
          <w:shd w:val="clear" w:color="auto" w:fill="FFFFFF"/>
          <w:lang w:val="en-US"/>
        </w:rPr>
        <w:t>Spectrochimica Acta A (Elsevier) (2016 - present)</w:t>
      </w:r>
    </w:p>
    <w:p w14:paraId="7D725DC3" w14:textId="2983A2C0" w:rsidR="00504BFB" w:rsidRPr="00504BFB" w:rsidRDefault="00504BFB" w:rsidP="00504BFB">
      <w:pPr>
        <w:jc w:val="both"/>
        <w:rPr>
          <w:rStyle w:val="longtext1"/>
          <w:sz w:val="24"/>
          <w:szCs w:val="24"/>
          <w:shd w:val="clear" w:color="auto" w:fill="FFFFFF"/>
          <w:lang w:val="en-US"/>
        </w:rPr>
      </w:pPr>
      <w:r>
        <w:rPr>
          <w:rStyle w:val="longtext1"/>
          <w:sz w:val="24"/>
          <w:szCs w:val="24"/>
          <w:shd w:val="clear" w:color="auto" w:fill="FFFFFF"/>
          <w:lang w:val="en-US"/>
        </w:rPr>
        <w:t>- Member of Editorial board: Annals of Brazilian Academy of Science (2016 - present)</w:t>
      </w:r>
    </w:p>
    <w:p w14:paraId="7A38F7A3" w14:textId="7A8A113A" w:rsidR="00504BFB" w:rsidRPr="00504BFB" w:rsidRDefault="00504BFB" w:rsidP="00504BFB">
      <w:pPr>
        <w:jc w:val="both"/>
        <w:rPr>
          <w:rStyle w:val="longtext1"/>
          <w:sz w:val="24"/>
          <w:szCs w:val="24"/>
          <w:shd w:val="clear" w:color="auto" w:fill="FFFFFF"/>
          <w:lang w:val="en-US"/>
        </w:rPr>
      </w:pPr>
      <w:r w:rsidRPr="00504BFB">
        <w:rPr>
          <w:rStyle w:val="longtext1"/>
          <w:sz w:val="24"/>
          <w:szCs w:val="24"/>
          <w:shd w:val="clear" w:color="auto" w:fill="FFFFFF"/>
          <w:lang w:val="en-US"/>
        </w:rPr>
        <w:t>- Member of</w:t>
      </w:r>
      <w:r w:rsidRPr="00504BFB">
        <w:rPr>
          <w:lang w:val="en-US"/>
        </w:rPr>
        <w:t xml:space="preserve"> Editorial board: </w:t>
      </w:r>
      <w:r w:rsidRPr="00504BFB">
        <w:rPr>
          <w:rStyle w:val="longtext1"/>
          <w:sz w:val="24"/>
          <w:szCs w:val="24"/>
          <w:shd w:val="clear" w:color="auto" w:fill="FFFFFF"/>
          <w:lang w:val="en-US"/>
        </w:rPr>
        <w:t>Carbon Nanostructures Series (Springer-Verlag) (2015 - present)</w:t>
      </w:r>
    </w:p>
    <w:p w14:paraId="768116CE" w14:textId="77777777" w:rsidR="00504BFB" w:rsidRPr="00504BFB" w:rsidRDefault="00504BFB" w:rsidP="00504BFB">
      <w:pPr>
        <w:jc w:val="both"/>
        <w:rPr>
          <w:rStyle w:val="longtext1"/>
          <w:sz w:val="24"/>
          <w:szCs w:val="24"/>
          <w:shd w:val="clear" w:color="auto" w:fill="FFFFFF"/>
          <w:lang w:val="en-US"/>
        </w:rPr>
      </w:pPr>
      <w:r w:rsidRPr="00504BFB">
        <w:rPr>
          <w:rStyle w:val="longtext1"/>
          <w:sz w:val="24"/>
          <w:szCs w:val="24"/>
          <w:shd w:val="clear" w:color="auto" w:fill="FFFFFF"/>
          <w:lang w:val="en-US"/>
        </w:rPr>
        <w:t>- Guest Editor: Vibrational Spectroscopy (Elsevier) (special issue in 2006)</w:t>
      </w:r>
    </w:p>
    <w:p w14:paraId="5154E0EF" w14:textId="77777777" w:rsidR="00504BFB" w:rsidRPr="00504BFB" w:rsidRDefault="00504BFB" w:rsidP="00504BFB">
      <w:pPr>
        <w:jc w:val="both"/>
        <w:rPr>
          <w:rStyle w:val="longtext1"/>
          <w:sz w:val="24"/>
          <w:szCs w:val="24"/>
          <w:shd w:val="clear" w:color="auto" w:fill="FFFFFF"/>
          <w:lang w:val="en-US"/>
        </w:rPr>
      </w:pPr>
      <w:r w:rsidRPr="00504BFB">
        <w:rPr>
          <w:rStyle w:val="longtext1"/>
          <w:sz w:val="24"/>
          <w:szCs w:val="24"/>
          <w:shd w:val="clear" w:color="auto" w:fill="FFFFFF"/>
          <w:lang w:val="en-US"/>
        </w:rPr>
        <w:t>- Guest Editor: Vibrational Spectroscopy (Elsevier) (special issue in 2011)</w:t>
      </w:r>
    </w:p>
    <w:p w14:paraId="0B5869E4" w14:textId="299C124C" w:rsidR="00327692" w:rsidRDefault="00327692" w:rsidP="00CC4AFA">
      <w:pPr>
        <w:rPr>
          <w:lang w:val="en-US"/>
        </w:rPr>
      </w:pPr>
    </w:p>
    <w:p w14:paraId="6376B41D" w14:textId="78D4F926" w:rsidR="005C7243" w:rsidRDefault="005C7243" w:rsidP="00CC4AFA">
      <w:pPr>
        <w:rPr>
          <w:b/>
          <w:bCs/>
          <w:lang w:val="en-US"/>
        </w:rPr>
      </w:pPr>
      <w:r>
        <w:rPr>
          <w:b/>
          <w:bCs/>
          <w:lang w:val="en-US"/>
        </w:rPr>
        <w:t xml:space="preserve">Advised </w:t>
      </w:r>
      <w:r w:rsidRPr="005C7243">
        <w:rPr>
          <w:b/>
          <w:bCs/>
          <w:lang w:val="en-US"/>
        </w:rPr>
        <w:t>PhD Thesis</w:t>
      </w:r>
      <w:r>
        <w:rPr>
          <w:b/>
          <w:bCs/>
          <w:lang w:val="en-US"/>
        </w:rPr>
        <w:t>:</w:t>
      </w:r>
      <w:r w:rsidR="004F2C5A">
        <w:rPr>
          <w:b/>
          <w:bCs/>
          <w:lang w:val="en-US"/>
        </w:rPr>
        <w:t xml:space="preserve"> </w:t>
      </w:r>
      <w:r w:rsidR="004F2C5A" w:rsidRPr="004F2C5A">
        <w:rPr>
          <w:lang w:val="en-US"/>
        </w:rPr>
        <w:t>11</w:t>
      </w:r>
    </w:p>
    <w:p w14:paraId="30FC93AF" w14:textId="00CAC6D8" w:rsidR="005C7243" w:rsidRPr="005C7243" w:rsidRDefault="005C7243" w:rsidP="00CC4AFA">
      <w:pPr>
        <w:rPr>
          <w:rFonts w:cs="Times New Roman"/>
          <w:b/>
          <w:bCs/>
          <w:color w:val="auto"/>
          <w:lang w:val="en-US"/>
        </w:rPr>
      </w:pPr>
      <w:r>
        <w:rPr>
          <w:b/>
          <w:bCs/>
          <w:lang w:val="en-US"/>
        </w:rPr>
        <w:t xml:space="preserve">Advised </w:t>
      </w:r>
      <w:r w:rsidRPr="005C7243">
        <w:rPr>
          <w:b/>
          <w:bCs/>
          <w:lang w:val="en-US"/>
        </w:rPr>
        <w:t>Master Dissertations:</w:t>
      </w:r>
      <w:r w:rsidR="004F2C5A">
        <w:rPr>
          <w:b/>
          <w:bCs/>
          <w:lang w:val="en-US"/>
        </w:rPr>
        <w:t xml:space="preserve"> </w:t>
      </w:r>
      <w:r w:rsidR="004F2C5A" w:rsidRPr="004F2C5A">
        <w:rPr>
          <w:lang w:val="en-US"/>
        </w:rPr>
        <w:t>12</w:t>
      </w:r>
    </w:p>
    <w:sectPr w:rsidR="005C7243" w:rsidRPr="005C7243">
      <w:headerReference w:type="default" r:id="rId11"/>
      <w:footerReference w:type="default" r:id="rId12"/>
      <w:pgSz w:w="11900" w:h="16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614EC" w14:textId="77777777" w:rsidR="00943F8C" w:rsidRDefault="00943F8C">
      <w:r>
        <w:separator/>
      </w:r>
    </w:p>
  </w:endnote>
  <w:endnote w:type="continuationSeparator" w:id="0">
    <w:p w14:paraId="6EE7C50F" w14:textId="77777777" w:rsidR="00943F8C" w:rsidRDefault="00943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45429" w14:textId="77777777" w:rsidR="00327692" w:rsidRDefault="00327692">
    <w:pPr>
      <w:pStyle w:val="Cabealhoe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B843C" w14:textId="77777777" w:rsidR="00943F8C" w:rsidRDefault="00943F8C">
      <w:r>
        <w:separator/>
      </w:r>
    </w:p>
  </w:footnote>
  <w:footnote w:type="continuationSeparator" w:id="0">
    <w:p w14:paraId="1858B52F" w14:textId="77777777" w:rsidR="00943F8C" w:rsidRDefault="00943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460E3" w14:textId="77777777" w:rsidR="00327692" w:rsidRDefault="00327692">
    <w:pPr>
      <w:pStyle w:val="CabealhoeRodap"/>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276C"/>
    <w:multiLevelType w:val="hybridMultilevel"/>
    <w:tmpl w:val="EB943CEE"/>
    <w:numStyleLink w:val="Marcadores"/>
  </w:abstractNum>
  <w:abstractNum w:abstractNumId="1" w15:restartNumberingAfterBreak="0">
    <w:nsid w:val="5016271E"/>
    <w:multiLevelType w:val="hybridMultilevel"/>
    <w:tmpl w:val="EB943CEE"/>
    <w:styleLink w:val="Marcadores"/>
    <w:lvl w:ilvl="0" w:tplc="C922DB32">
      <w:start w:val="1"/>
      <w:numFmt w:val="bullet"/>
      <w:lvlText w:val="-"/>
      <w:lvlJc w:val="left"/>
      <w:pPr>
        <w:ind w:left="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C0E306">
      <w:start w:val="1"/>
      <w:numFmt w:val="bullet"/>
      <w:lvlText w:val="-"/>
      <w:lvlJc w:val="left"/>
      <w:pPr>
        <w:ind w:left="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467B40">
      <w:start w:val="1"/>
      <w:numFmt w:val="bullet"/>
      <w:lvlText w:val="-"/>
      <w:lvlJc w:val="left"/>
      <w:pPr>
        <w:ind w:left="1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FAEE32">
      <w:start w:val="1"/>
      <w:numFmt w:val="bullet"/>
      <w:lvlText w:val="-"/>
      <w:lvlJc w:val="left"/>
      <w:pPr>
        <w:ind w:left="1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360E4E">
      <w:start w:val="1"/>
      <w:numFmt w:val="bullet"/>
      <w:lvlText w:val="-"/>
      <w:lvlJc w:val="left"/>
      <w:pPr>
        <w:ind w:left="25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B8D690">
      <w:start w:val="1"/>
      <w:numFmt w:val="bullet"/>
      <w:lvlText w:val="-"/>
      <w:lvlJc w:val="left"/>
      <w:pPr>
        <w:ind w:left="3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82D8E2">
      <w:start w:val="1"/>
      <w:numFmt w:val="bullet"/>
      <w:lvlText w:val="-"/>
      <w:lvlJc w:val="left"/>
      <w:pPr>
        <w:ind w:left="3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C07568">
      <w:start w:val="1"/>
      <w:numFmt w:val="bullet"/>
      <w:lvlText w:val="-"/>
      <w:lvlJc w:val="left"/>
      <w:pPr>
        <w:ind w:left="4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940514">
      <w:start w:val="1"/>
      <w:numFmt w:val="bullet"/>
      <w:lvlText w:val="-"/>
      <w:lvlJc w:val="left"/>
      <w:pPr>
        <w:ind w:left="4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7CD434EA"/>
    <w:multiLevelType w:val="hybridMultilevel"/>
    <w:tmpl w:val="A3CAE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8557530">
    <w:abstractNumId w:val="1"/>
  </w:num>
  <w:num w:numId="2" w16cid:durableId="673919943">
    <w:abstractNumId w:val="0"/>
  </w:num>
  <w:num w:numId="3" w16cid:durableId="15640286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692"/>
    <w:rsid w:val="00010851"/>
    <w:rsid w:val="0004422D"/>
    <w:rsid w:val="000505E0"/>
    <w:rsid w:val="000F602E"/>
    <w:rsid w:val="0010509C"/>
    <w:rsid w:val="00193259"/>
    <w:rsid w:val="001E59A4"/>
    <w:rsid w:val="001F1FB3"/>
    <w:rsid w:val="002833BB"/>
    <w:rsid w:val="002B01EB"/>
    <w:rsid w:val="00311AC3"/>
    <w:rsid w:val="00327692"/>
    <w:rsid w:val="003577B6"/>
    <w:rsid w:val="00374950"/>
    <w:rsid w:val="00395811"/>
    <w:rsid w:val="003D7205"/>
    <w:rsid w:val="0040319F"/>
    <w:rsid w:val="00440DA9"/>
    <w:rsid w:val="004676DD"/>
    <w:rsid w:val="004D6BDA"/>
    <w:rsid w:val="004F2C5A"/>
    <w:rsid w:val="00504BFB"/>
    <w:rsid w:val="00527195"/>
    <w:rsid w:val="00586022"/>
    <w:rsid w:val="00594B62"/>
    <w:rsid w:val="005C4EF9"/>
    <w:rsid w:val="005C7243"/>
    <w:rsid w:val="005E663F"/>
    <w:rsid w:val="006002BC"/>
    <w:rsid w:val="006F60F8"/>
    <w:rsid w:val="007035C2"/>
    <w:rsid w:val="00711823"/>
    <w:rsid w:val="007509C3"/>
    <w:rsid w:val="00754E79"/>
    <w:rsid w:val="00793891"/>
    <w:rsid w:val="007D4282"/>
    <w:rsid w:val="00813896"/>
    <w:rsid w:val="0085107C"/>
    <w:rsid w:val="008C3854"/>
    <w:rsid w:val="00943F8C"/>
    <w:rsid w:val="009965C9"/>
    <w:rsid w:val="009D7A20"/>
    <w:rsid w:val="009E0446"/>
    <w:rsid w:val="00BB79A0"/>
    <w:rsid w:val="00CC4AFA"/>
    <w:rsid w:val="00D05B05"/>
    <w:rsid w:val="00D10A35"/>
    <w:rsid w:val="00DF65F9"/>
    <w:rsid w:val="00E61307"/>
    <w:rsid w:val="00F0363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3C43E6"/>
  <w15:docId w15:val="{DE507814-1B86-0146-9BF4-11C2F875C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BR"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cs="Arial Unicode MS"/>
      <w:color w:val="000000"/>
      <w:sz w:val="24"/>
      <w:szCs w:val="24"/>
      <w:u w:color="00000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paragraph" w:customStyle="1" w:styleId="CabealhoeRodap">
    <w:name w:val="Cabeçalho e Rodapé"/>
    <w:pPr>
      <w:tabs>
        <w:tab w:val="right" w:pos="9020"/>
      </w:tabs>
    </w:pPr>
    <w:rPr>
      <w:rFonts w:ascii="Helvetica" w:hAnsi="Helvetica" w:cs="Arial Unicode MS"/>
      <w:color w:val="000000"/>
      <w:sz w:val="24"/>
      <w:szCs w:val="24"/>
    </w:rPr>
  </w:style>
  <w:style w:type="character" w:customStyle="1" w:styleId="Link">
    <w:name w:val="Link"/>
    <w:rPr>
      <w:color w:val="0000FF"/>
      <w:u w:val="single" w:color="0000FF"/>
    </w:rPr>
  </w:style>
  <w:style w:type="character" w:customStyle="1" w:styleId="Hyperlink0">
    <w:name w:val="Hyperlink.0"/>
    <w:basedOn w:val="Link"/>
    <w:rPr>
      <w:rFonts w:ascii="Times New Roman" w:eastAsia="Times New Roman" w:hAnsi="Times New Roman" w:cs="Times New Roman"/>
      <w:caps w:val="0"/>
      <w:smallCaps w:val="0"/>
      <w:strike w:val="0"/>
      <w:dstrike w:val="0"/>
      <w:color w:val="0000FF"/>
      <w:spacing w:val="0"/>
      <w:kern w:val="0"/>
      <w:position w:val="0"/>
      <w:u w:val="single" w:color="0000FF"/>
      <w:vertAlign w:val="baseline"/>
      <w:lang w:val="pt-PT"/>
      <w14:textOutline w14:w="0" w14:cap="rnd" w14:cmpd="sng" w14:algn="ctr">
        <w14:noFill/>
        <w14:prstDash w14:val="solid"/>
        <w14:bevel/>
      </w14:textOutline>
    </w:rPr>
  </w:style>
  <w:style w:type="numbering" w:customStyle="1" w:styleId="Marcadores">
    <w:name w:val="Marcadores"/>
    <w:pPr>
      <w:numPr>
        <w:numId w:val="1"/>
      </w:numPr>
    </w:pPr>
  </w:style>
  <w:style w:type="paragraph" w:customStyle="1" w:styleId="Padro">
    <w:name w:val="Padrão"/>
    <w:rPr>
      <w:rFonts w:ascii="Helvetica" w:hAnsi="Helvetica" w:cs="Arial Unicode MS"/>
      <w:color w:val="000000"/>
      <w:sz w:val="22"/>
      <w:szCs w:val="22"/>
      <w:lang w:val="pt-PT"/>
    </w:rPr>
  </w:style>
  <w:style w:type="character" w:customStyle="1" w:styleId="longtext1">
    <w:name w:val="long_text1"/>
    <w:rsid w:val="00D05B05"/>
    <w:rPr>
      <w:sz w:val="20"/>
      <w:szCs w:val="20"/>
    </w:rPr>
  </w:style>
  <w:style w:type="paragraph" w:styleId="NormalWeb">
    <w:name w:val="Normal (Web)"/>
    <w:basedOn w:val="Normal"/>
    <w:uiPriority w:val="99"/>
    <w:unhideWhenUsed/>
    <w:rsid w:val="008C385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cs="Times New Roman"/>
      <w:color w:val="auto"/>
      <w:sz w:val="20"/>
      <w:szCs w:val="20"/>
      <w:bdr w:val="none" w:sz="0" w:space="0" w:color="auto"/>
      <w:lang w:val="pt-BR"/>
    </w:rPr>
  </w:style>
  <w:style w:type="character" w:styleId="HiperlinkVisitado">
    <w:name w:val="FollowedHyperlink"/>
    <w:basedOn w:val="Fontepargpadro"/>
    <w:uiPriority w:val="99"/>
    <w:semiHidden/>
    <w:unhideWhenUsed/>
    <w:rsid w:val="00CC4AFA"/>
    <w:rPr>
      <w:color w:val="FF00FF" w:themeColor="followedHyperlink"/>
      <w:u w:val="single"/>
    </w:rPr>
  </w:style>
  <w:style w:type="paragraph" w:styleId="Textodebalo">
    <w:name w:val="Balloon Text"/>
    <w:basedOn w:val="Normal"/>
    <w:link w:val="TextodebaloChar"/>
    <w:uiPriority w:val="99"/>
    <w:semiHidden/>
    <w:unhideWhenUsed/>
    <w:rsid w:val="00D10A35"/>
    <w:rPr>
      <w:rFonts w:cs="Times New Roman"/>
      <w:sz w:val="18"/>
      <w:szCs w:val="18"/>
    </w:rPr>
  </w:style>
  <w:style w:type="character" w:customStyle="1" w:styleId="TextodebaloChar">
    <w:name w:val="Texto de balão Char"/>
    <w:basedOn w:val="Fontepargpadro"/>
    <w:link w:val="Textodebalo"/>
    <w:uiPriority w:val="99"/>
    <w:semiHidden/>
    <w:rsid w:val="00D10A35"/>
    <w:rPr>
      <w:color w:val="000000"/>
      <w:sz w:val="18"/>
      <w:szCs w:val="18"/>
      <w:u w:color="00000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7540">
      <w:bodyDiv w:val="1"/>
      <w:marLeft w:val="0"/>
      <w:marRight w:val="0"/>
      <w:marTop w:val="0"/>
      <w:marBottom w:val="0"/>
      <w:divBdr>
        <w:top w:val="none" w:sz="0" w:space="0" w:color="auto"/>
        <w:left w:val="none" w:sz="0" w:space="0" w:color="auto"/>
        <w:bottom w:val="none" w:sz="0" w:space="0" w:color="auto"/>
        <w:right w:val="none" w:sz="0" w:space="0" w:color="auto"/>
      </w:divBdr>
    </w:div>
    <w:div w:id="222760971">
      <w:bodyDiv w:val="1"/>
      <w:marLeft w:val="0"/>
      <w:marRight w:val="0"/>
      <w:marTop w:val="0"/>
      <w:marBottom w:val="0"/>
      <w:divBdr>
        <w:top w:val="none" w:sz="0" w:space="0" w:color="auto"/>
        <w:left w:val="none" w:sz="0" w:space="0" w:color="auto"/>
        <w:bottom w:val="none" w:sz="0" w:space="0" w:color="auto"/>
        <w:right w:val="none" w:sz="0" w:space="0" w:color="auto"/>
      </w:divBdr>
      <w:divsChild>
        <w:div w:id="255215856">
          <w:marLeft w:val="0"/>
          <w:marRight w:val="0"/>
          <w:marTop w:val="0"/>
          <w:marBottom w:val="0"/>
          <w:divBdr>
            <w:top w:val="none" w:sz="0" w:space="0" w:color="auto"/>
            <w:left w:val="none" w:sz="0" w:space="0" w:color="auto"/>
            <w:bottom w:val="none" w:sz="0" w:space="0" w:color="auto"/>
            <w:right w:val="none" w:sz="0" w:space="0" w:color="auto"/>
          </w:divBdr>
        </w:div>
        <w:div w:id="1089154135">
          <w:marLeft w:val="0"/>
          <w:marRight w:val="0"/>
          <w:marTop w:val="0"/>
          <w:marBottom w:val="0"/>
          <w:divBdr>
            <w:top w:val="none" w:sz="0" w:space="0" w:color="auto"/>
            <w:left w:val="none" w:sz="0" w:space="0" w:color="auto"/>
            <w:bottom w:val="none" w:sz="0" w:space="0" w:color="auto"/>
            <w:right w:val="none" w:sz="0" w:space="0" w:color="auto"/>
          </w:divBdr>
        </w:div>
      </w:divsChild>
    </w:div>
    <w:div w:id="366032350">
      <w:bodyDiv w:val="1"/>
      <w:marLeft w:val="0"/>
      <w:marRight w:val="0"/>
      <w:marTop w:val="0"/>
      <w:marBottom w:val="0"/>
      <w:divBdr>
        <w:top w:val="none" w:sz="0" w:space="0" w:color="auto"/>
        <w:left w:val="none" w:sz="0" w:space="0" w:color="auto"/>
        <w:bottom w:val="none" w:sz="0" w:space="0" w:color="auto"/>
        <w:right w:val="none" w:sz="0" w:space="0" w:color="auto"/>
      </w:divBdr>
      <w:divsChild>
        <w:div w:id="1746105615">
          <w:marLeft w:val="0"/>
          <w:marRight w:val="0"/>
          <w:marTop w:val="0"/>
          <w:marBottom w:val="0"/>
          <w:divBdr>
            <w:top w:val="none" w:sz="0" w:space="0" w:color="auto"/>
            <w:left w:val="none" w:sz="0" w:space="0" w:color="auto"/>
            <w:bottom w:val="none" w:sz="0" w:space="0" w:color="auto"/>
            <w:right w:val="none" w:sz="0" w:space="0" w:color="auto"/>
          </w:divBdr>
        </w:div>
        <w:div w:id="1727413246">
          <w:marLeft w:val="0"/>
          <w:marRight w:val="0"/>
          <w:marTop w:val="0"/>
          <w:marBottom w:val="0"/>
          <w:divBdr>
            <w:top w:val="none" w:sz="0" w:space="0" w:color="auto"/>
            <w:left w:val="none" w:sz="0" w:space="0" w:color="auto"/>
            <w:bottom w:val="none" w:sz="0" w:space="0" w:color="auto"/>
            <w:right w:val="none" w:sz="0" w:space="0" w:color="auto"/>
          </w:divBdr>
        </w:div>
      </w:divsChild>
    </w:div>
    <w:div w:id="507909140">
      <w:bodyDiv w:val="1"/>
      <w:marLeft w:val="0"/>
      <w:marRight w:val="0"/>
      <w:marTop w:val="0"/>
      <w:marBottom w:val="0"/>
      <w:divBdr>
        <w:top w:val="none" w:sz="0" w:space="0" w:color="auto"/>
        <w:left w:val="none" w:sz="0" w:space="0" w:color="auto"/>
        <w:bottom w:val="none" w:sz="0" w:space="0" w:color="auto"/>
        <w:right w:val="none" w:sz="0" w:space="0" w:color="auto"/>
      </w:divBdr>
      <w:divsChild>
        <w:div w:id="643582781">
          <w:marLeft w:val="0"/>
          <w:marRight w:val="0"/>
          <w:marTop w:val="0"/>
          <w:marBottom w:val="0"/>
          <w:divBdr>
            <w:top w:val="none" w:sz="0" w:space="0" w:color="auto"/>
            <w:left w:val="none" w:sz="0" w:space="0" w:color="auto"/>
            <w:bottom w:val="none" w:sz="0" w:space="0" w:color="auto"/>
            <w:right w:val="none" w:sz="0" w:space="0" w:color="auto"/>
          </w:divBdr>
        </w:div>
        <w:div w:id="95105348">
          <w:marLeft w:val="0"/>
          <w:marRight w:val="0"/>
          <w:marTop w:val="0"/>
          <w:marBottom w:val="0"/>
          <w:divBdr>
            <w:top w:val="none" w:sz="0" w:space="0" w:color="auto"/>
            <w:left w:val="none" w:sz="0" w:space="0" w:color="auto"/>
            <w:bottom w:val="none" w:sz="0" w:space="0" w:color="auto"/>
            <w:right w:val="none" w:sz="0" w:space="0" w:color="auto"/>
          </w:divBdr>
        </w:div>
      </w:divsChild>
    </w:div>
    <w:div w:id="639531511">
      <w:bodyDiv w:val="1"/>
      <w:marLeft w:val="0"/>
      <w:marRight w:val="0"/>
      <w:marTop w:val="0"/>
      <w:marBottom w:val="0"/>
      <w:divBdr>
        <w:top w:val="none" w:sz="0" w:space="0" w:color="auto"/>
        <w:left w:val="none" w:sz="0" w:space="0" w:color="auto"/>
        <w:bottom w:val="none" w:sz="0" w:space="0" w:color="auto"/>
        <w:right w:val="none" w:sz="0" w:space="0" w:color="auto"/>
      </w:divBdr>
      <w:divsChild>
        <w:div w:id="711228120">
          <w:marLeft w:val="0"/>
          <w:marRight w:val="0"/>
          <w:marTop w:val="0"/>
          <w:marBottom w:val="0"/>
          <w:divBdr>
            <w:top w:val="none" w:sz="0" w:space="0" w:color="auto"/>
            <w:left w:val="none" w:sz="0" w:space="0" w:color="auto"/>
            <w:bottom w:val="none" w:sz="0" w:space="0" w:color="auto"/>
            <w:right w:val="none" w:sz="0" w:space="0" w:color="auto"/>
          </w:divBdr>
          <w:divsChild>
            <w:div w:id="557015601">
              <w:marLeft w:val="0"/>
              <w:marRight w:val="0"/>
              <w:marTop w:val="0"/>
              <w:marBottom w:val="0"/>
              <w:divBdr>
                <w:top w:val="none" w:sz="0" w:space="0" w:color="auto"/>
                <w:left w:val="none" w:sz="0" w:space="0" w:color="auto"/>
                <w:bottom w:val="none" w:sz="0" w:space="0" w:color="auto"/>
                <w:right w:val="none" w:sz="0" w:space="0" w:color="auto"/>
              </w:divBdr>
              <w:divsChild>
                <w:div w:id="1201699653">
                  <w:marLeft w:val="0"/>
                  <w:marRight w:val="0"/>
                  <w:marTop w:val="0"/>
                  <w:marBottom w:val="0"/>
                  <w:divBdr>
                    <w:top w:val="none" w:sz="0" w:space="0" w:color="auto"/>
                    <w:left w:val="none" w:sz="0" w:space="0" w:color="auto"/>
                    <w:bottom w:val="none" w:sz="0" w:space="0" w:color="auto"/>
                    <w:right w:val="none" w:sz="0" w:space="0" w:color="auto"/>
                  </w:divBdr>
                </w:div>
              </w:divsChild>
            </w:div>
            <w:div w:id="494688764">
              <w:marLeft w:val="0"/>
              <w:marRight w:val="0"/>
              <w:marTop w:val="0"/>
              <w:marBottom w:val="0"/>
              <w:divBdr>
                <w:top w:val="none" w:sz="0" w:space="0" w:color="auto"/>
                <w:left w:val="none" w:sz="0" w:space="0" w:color="auto"/>
                <w:bottom w:val="none" w:sz="0" w:space="0" w:color="auto"/>
                <w:right w:val="none" w:sz="0" w:space="0" w:color="auto"/>
              </w:divBdr>
              <w:divsChild>
                <w:div w:id="65001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956249">
          <w:marLeft w:val="0"/>
          <w:marRight w:val="0"/>
          <w:marTop w:val="0"/>
          <w:marBottom w:val="0"/>
          <w:divBdr>
            <w:top w:val="none" w:sz="0" w:space="0" w:color="auto"/>
            <w:left w:val="none" w:sz="0" w:space="0" w:color="auto"/>
            <w:bottom w:val="none" w:sz="0" w:space="0" w:color="auto"/>
            <w:right w:val="none" w:sz="0" w:space="0" w:color="auto"/>
          </w:divBdr>
          <w:divsChild>
            <w:div w:id="425929132">
              <w:marLeft w:val="0"/>
              <w:marRight w:val="0"/>
              <w:marTop w:val="0"/>
              <w:marBottom w:val="0"/>
              <w:divBdr>
                <w:top w:val="none" w:sz="0" w:space="0" w:color="auto"/>
                <w:left w:val="none" w:sz="0" w:space="0" w:color="auto"/>
                <w:bottom w:val="none" w:sz="0" w:space="0" w:color="auto"/>
                <w:right w:val="none" w:sz="0" w:space="0" w:color="auto"/>
              </w:divBdr>
              <w:divsChild>
                <w:div w:id="1848206354">
                  <w:marLeft w:val="0"/>
                  <w:marRight w:val="0"/>
                  <w:marTop w:val="0"/>
                  <w:marBottom w:val="0"/>
                  <w:divBdr>
                    <w:top w:val="none" w:sz="0" w:space="0" w:color="auto"/>
                    <w:left w:val="none" w:sz="0" w:space="0" w:color="auto"/>
                    <w:bottom w:val="none" w:sz="0" w:space="0" w:color="auto"/>
                    <w:right w:val="none" w:sz="0" w:space="0" w:color="auto"/>
                  </w:divBdr>
                </w:div>
              </w:divsChild>
            </w:div>
            <w:div w:id="1293245069">
              <w:marLeft w:val="0"/>
              <w:marRight w:val="0"/>
              <w:marTop w:val="0"/>
              <w:marBottom w:val="0"/>
              <w:divBdr>
                <w:top w:val="none" w:sz="0" w:space="0" w:color="auto"/>
                <w:left w:val="none" w:sz="0" w:space="0" w:color="auto"/>
                <w:bottom w:val="none" w:sz="0" w:space="0" w:color="auto"/>
                <w:right w:val="none" w:sz="0" w:space="0" w:color="auto"/>
              </w:divBdr>
              <w:divsChild>
                <w:div w:id="9251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23338">
          <w:marLeft w:val="0"/>
          <w:marRight w:val="0"/>
          <w:marTop w:val="0"/>
          <w:marBottom w:val="0"/>
          <w:divBdr>
            <w:top w:val="none" w:sz="0" w:space="0" w:color="auto"/>
            <w:left w:val="none" w:sz="0" w:space="0" w:color="auto"/>
            <w:bottom w:val="none" w:sz="0" w:space="0" w:color="auto"/>
            <w:right w:val="none" w:sz="0" w:space="0" w:color="auto"/>
          </w:divBdr>
          <w:divsChild>
            <w:div w:id="1625042286">
              <w:marLeft w:val="0"/>
              <w:marRight w:val="0"/>
              <w:marTop w:val="0"/>
              <w:marBottom w:val="0"/>
              <w:divBdr>
                <w:top w:val="none" w:sz="0" w:space="0" w:color="auto"/>
                <w:left w:val="none" w:sz="0" w:space="0" w:color="auto"/>
                <w:bottom w:val="none" w:sz="0" w:space="0" w:color="auto"/>
                <w:right w:val="none" w:sz="0" w:space="0" w:color="auto"/>
              </w:divBdr>
              <w:divsChild>
                <w:div w:id="735012667">
                  <w:marLeft w:val="0"/>
                  <w:marRight w:val="0"/>
                  <w:marTop w:val="0"/>
                  <w:marBottom w:val="0"/>
                  <w:divBdr>
                    <w:top w:val="none" w:sz="0" w:space="0" w:color="auto"/>
                    <w:left w:val="none" w:sz="0" w:space="0" w:color="auto"/>
                    <w:bottom w:val="none" w:sz="0" w:space="0" w:color="auto"/>
                    <w:right w:val="none" w:sz="0" w:space="0" w:color="auto"/>
                  </w:divBdr>
                </w:div>
              </w:divsChild>
            </w:div>
            <w:div w:id="23095678">
              <w:marLeft w:val="0"/>
              <w:marRight w:val="0"/>
              <w:marTop w:val="0"/>
              <w:marBottom w:val="0"/>
              <w:divBdr>
                <w:top w:val="none" w:sz="0" w:space="0" w:color="auto"/>
                <w:left w:val="none" w:sz="0" w:space="0" w:color="auto"/>
                <w:bottom w:val="none" w:sz="0" w:space="0" w:color="auto"/>
                <w:right w:val="none" w:sz="0" w:space="0" w:color="auto"/>
              </w:divBdr>
              <w:divsChild>
                <w:div w:id="153997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76708">
          <w:marLeft w:val="0"/>
          <w:marRight w:val="0"/>
          <w:marTop w:val="0"/>
          <w:marBottom w:val="0"/>
          <w:divBdr>
            <w:top w:val="none" w:sz="0" w:space="0" w:color="auto"/>
            <w:left w:val="none" w:sz="0" w:space="0" w:color="auto"/>
            <w:bottom w:val="none" w:sz="0" w:space="0" w:color="auto"/>
            <w:right w:val="none" w:sz="0" w:space="0" w:color="auto"/>
          </w:divBdr>
          <w:divsChild>
            <w:div w:id="1363627640">
              <w:marLeft w:val="0"/>
              <w:marRight w:val="0"/>
              <w:marTop w:val="0"/>
              <w:marBottom w:val="0"/>
              <w:divBdr>
                <w:top w:val="none" w:sz="0" w:space="0" w:color="auto"/>
                <w:left w:val="none" w:sz="0" w:space="0" w:color="auto"/>
                <w:bottom w:val="none" w:sz="0" w:space="0" w:color="auto"/>
                <w:right w:val="none" w:sz="0" w:space="0" w:color="auto"/>
              </w:divBdr>
              <w:divsChild>
                <w:div w:id="1851868040">
                  <w:marLeft w:val="0"/>
                  <w:marRight w:val="0"/>
                  <w:marTop w:val="0"/>
                  <w:marBottom w:val="0"/>
                  <w:divBdr>
                    <w:top w:val="none" w:sz="0" w:space="0" w:color="auto"/>
                    <w:left w:val="none" w:sz="0" w:space="0" w:color="auto"/>
                    <w:bottom w:val="none" w:sz="0" w:space="0" w:color="auto"/>
                    <w:right w:val="none" w:sz="0" w:space="0" w:color="auto"/>
                  </w:divBdr>
                </w:div>
              </w:divsChild>
            </w:div>
            <w:div w:id="820577550">
              <w:marLeft w:val="0"/>
              <w:marRight w:val="0"/>
              <w:marTop w:val="0"/>
              <w:marBottom w:val="0"/>
              <w:divBdr>
                <w:top w:val="none" w:sz="0" w:space="0" w:color="auto"/>
                <w:left w:val="none" w:sz="0" w:space="0" w:color="auto"/>
                <w:bottom w:val="none" w:sz="0" w:space="0" w:color="auto"/>
                <w:right w:val="none" w:sz="0" w:space="0" w:color="auto"/>
              </w:divBdr>
              <w:divsChild>
                <w:div w:id="1973826104">
                  <w:marLeft w:val="0"/>
                  <w:marRight w:val="0"/>
                  <w:marTop w:val="0"/>
                  <w:marBottom w:val="0"/>
                  <w:divBdr>
                    <w:top w:val="none" w:sz="0" w:space="0" w:color="auto"/>
                    <w:left w:val="none" w:sz="0" w:space="0" w:color="auto"/>
                    <w:bottom w:val="none" w:sz="0" w:space="0" w:color="auto"/>
                    <w:right w:val="none" w:sz="0" w:space="0" w:color="auto"/>
                  </w:divBdr>
                  <w:divsChild>
                    <w:div w:id="176510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92050">
          <w:marLeft w:val="0"/>
          <w:marRight w:val="0"/>
          <w:marTop w:val="0"/>
          <w:marBottom w:val="0"/>
          <w:divBdr>
            <w:top w:val="none" w:sz="0" w:space="0" w:color="auto"/>
            <w:left w:val="none" w:sz="0" w:space="0" w:color="auto"/>
            <w:bottom w:val="none" w:sz="0" w:space="0" w:color="auto"/>
            <w:right w:val="none" w:sz="0" w:space="0" w:color="auto"/>
          </w:divBdr>
          <w:divsChild>
            <w:div w:id="136991581">
              <w:marLeft w:val="0"/>
              <w:marRight w:val="0"/>
              <w:marTop w:val="0"/>
              <w:marBottom w:val="0"/>
              <w:divBdr>
                <w:top w:val="none" w:sz="0" w:space="0" w:color="auto"/>
                <w:left w:val="none" w:sz="0" w:space="0" w:color="auto"/>
                <w:bottom w:val="none" w:sz="0" w:space="0" w:color="auto"/>
                <w:right w:val="none" w:sz="0" w:space="0" w:color="auto"/>
              </w:divBdr>
              <w:divsChild>
                <w:div w:id="1229345808">
                  <w:marLeft w:val="0"/>
                  <w:marRight w:val="0"/>
                  <w:marTop w:val="0"/>
                  <w:marBottom w:val="0"/>
                  <w:divBdr>
                    <w:top w:val="none" w:sz="0" w:space="0" w:color="auto"/>
                    <w:left w:val="none" w:sz="0" w:space="0" w:color="auto"/>
                    <w:bottom w:val="none" w:sz="0" w:space="0" w:color="auto"/>
                    <w:right w:val="none" w:sz="0" w:space="0" w:color="auto"/>
                  </w:divBdr>
                </w:div>
              </w:divsChild>
            </w:div>
            <w:div w:id="63338752">
              <w:marLeft w:val="0"/>
              <w:marRight w:val="0"/>
              <w:marTop w:val="0"/>
              <w:marBottom w:val="0"/>
              <w:divBdr>
                <w:top w:val="none" w:sz="0" w:space="0" w:color="auto"/>
                <w:left w:val="none" w:sz="0" w:space="0" w:color="auto"/>
                <w:bottom w:val="none" w:sz="0" w:space="0" w:color="auto"/>
                <w:right w:val="none" w:sz="0" w:space="0" w:color="auto"/>
              </w:divBdr>
              <w:divsChild>
                <w:div w:id="1195076512">
                  <w:marLeft w:val="0"/>
                  <w:marRight w:val="0"/>
                  <w:marTop w:val="0"/>
                  <w:marBottom w:val="0"/>
                  <w:divBdr>
                    <w:top w:val="none" w:sz="0" w:space="0" w:color="auto"/>
                    <w:left w:val="none" w:sz="0" w:space="0" w:color="auto"/>
                    <w:bottom w:val="none" w:sz="0" w:space="0" w:color="auto"/>
                    <w:right w:val="none" w:sz="0" w:space="0" w:color="auto"/>
                  </w:divBdr>
                  <w:divsChild>
                    <w:div w:id="118640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0994">
          <w:marLeft w:val="0"/>
          <w:marRight w:val="0"/>
          <w:marTop w:val="0"/>
          <w:marBottom w:val="0"/>
          <w:divBdr>
            <w:top w:val="none" w:sz="0" w:space="0" w:color="auto"/>
            <w:left w:val="none" w:sz="0" w:space="0" w:color="auto"/>
            <w:bottom w:val="none" w:sz="0" w:space="0" w:color="auto"/>
            <w:right w:val="none" w:sz="0" w:space="0" w:color="auto"/>
          </w:divBdr>
          <w:divsChild>
            <w:div w:id="1197279112">
              <w:marLeft w:val="0"/>
              <w:marRight w:val="0"/>
              <w:marTop w:val="0"/>
              <w:marBottom w:val="0"/>
              <w:divBdr>
                <w:top w:val="none" w:sz="0" w:space="0" w:color="auto"/>
                <w:left w:val="none" w:sz="0" w:space="0" w:color="auto"/>
                <w:bottom w:val="none" w:sz="0" w:space="0" w:color="auto"/>
                <w:right w:val="none" w:sz="0" w:space="0" w:color="auto"/>
              </w:divBdr>
              <w:divsChild>
                <w:div w:id="186022078">
                  <w:marLeft w:val="0"/>
                  <w:marRight w:val="0"/>
                  <w:marTop w:val="0"/>
                  <w:marBottom w:val="0"/>
                  <w:divBdr>
                    <w:top w:val="none" w:sz="0" w:space="0" w:color="auto"/>
                    <w:left w:val="none" w:sz="0" w:space="0" w:color="auto"/>
                    <w:bottom w:val="none" w:sz="0" w:space="0" w:color="auto"/>
                    <w:right w:val="none" w:sz="0" w:space="0" w:color="auto"/>
                  </w:divBdr>
                </w:div>
              </w:divsChild>
            </w:div>
            <w:div w:id="2071804523">
              <w:marLeft w:val="0"/>
              <w:marRight w:val="0"/>
              <w:marTop w:val="0"/>
              <w:marBottom w:val="0"/>
              <w:divBdr>
                <w:top w:val="none" w:sz="0" w:space="0" w:color="auto"/>
                <w:left w:val="none" w:sz="0" w:space="0" w:color="auto"/>
                <w:bottom w:val="none" w:sz="0" w:space="0" w:color="auto"/>
                <w:right w:val="none" w:sz="0" w:space="0" w:color="auto"/>
              </w:divBdr>
              <w:divsChild>
                <w:div w:id="191778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44768">
          <w:marLeft w:val="0"/>
          <w:marRight w:val="0"/>
          <w:marTop w:val="0"/>
          <w:marBottom w:val="0"/>
          <w:divBdr>
            <w:top w:val="none" w:sz="0" w:space="0" w:color="auto"/>
            <w:left w:val="none" w:sz="0" w:space="0" w:color="auto"/>
            <w:bottom w:val="none" w:sz="0" w:space="0" w:color="auto"/>
            <w:right w:val="none" w:sz="0" w:space="0" w:color="auto"/>
          </w:divBdr>
          <w:divsChild>
            <w:div w:id="2026907581">
              <w:marLeft w:val="0"/>
              <w:marRight w:val="0"/>
              <w:marTop w:val="0"/>
              <w:marBottom w:val="0"/>
              <w:divBdr>
                <w:top w:val="none" w:sz="0" w:space="0" w:color="auto"/>
                <w:left w:val="none" w:sz="0" w:space="0" w:color="auto"/>
                <w:bottom w:val="none" w:sz="0" w:space="0" w:color="auto"/>
                <w:right w:val="none" w:sz="0" w:space="0" w:color="auto"/>
              </w:divBdr>
              <w:divsChild>
                <w:div w:id="1011449031">
                  <w:marLeft w:val="0"/>
                  <w:marRight w:val="0"/>
                  <w:marTop w:val="0"/>
                  <w:marBottom w:val="0"/>
                  <w:divBdr>
                    <w:top w:val="none" w:sz="0" w:space="0" w:color="auto"/>
                    <w:left w:val="none" w:sz="0" w:space="0" w:color="auto"/>
                    <w:bottom w:val="none" w:sz="0" w:space="0" w:color="auto"/>
                    <w:right w:val="none" w:sz="0" w:space="0" w:color="auto"/>
                  </w:divBdr>
                </w:div>
              </w:divsChild>
            </w:div>
            <w:div w:id="58721849">
              <w:marLeft w:val="0"/>
              <w:marRight w:val="0"/>
              <w:marTop w:val="0"/>
              <w:marBottom w:val="0"/>
              <w:divBdr>
                <w:top w:val="none" w:sz="0" w:space="0" w:color="auto"/>
                <w:left w:val="none" w:sz="0" w:space="0" w:color="auto"/>
                <w:bottom w:val="none" w:sz="0" w:space="0" w:color="auto"/>
                <w:right w:val="none" w:sz="0" w:space="0" w:color="auto"/>
              </w:divBdr>
              <w:divsChild>
                <w:div w:id="1262105133">
                  <w:marLeft w:val="0"/>
                  <w:marRight w:val="0"/>
                  <w:marTop w:val="0"/>
                  <w:marBottom w:val="0"/>
                  <w:divBdr>
                    <w:top w:val="none" w:sz="0" w:space="0" w:color="auto"/>
                    <w:left w:val="none" w:sz="0" w:space="0" w:color="auto"/>
                    <w:bottom w:val="none" w:sz="0" w:space="0" w:color="auto"/>
                    <w:right w:val="none" w:sz="0" w:space="0" w:color="auto"/>
                  </w:divBdr>
                  <w:divsChild>
                    <w:div w:id="13048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29998">
          <w:marLeft w:val="0"/>
          <w:marRight w:val="0"/>
          <w:marTop w:val="0"/>
          <w:marBottom w:val="0"/>
          <w:divBdr>
            <w:top w:val="none" w:sz="0" w:space="0" w:color="auto"/>
            <w:left w:val="none" w:sz="0" w:space="0" w:color="auto"/>
            <w:bottom w:val="none" w:sz="0" w:space="0" w:color="auto"/>
            <w:right w:val="none" w:sz="0" w:space="0" w:color="auto"/>
          </w:divBdr>
          <w:divsChild>
            <w:div w:id="606084611">
              <w:marLeft w:val="0"/>
              <w:marRight w:val="0"/>
              <w:marTop w:val="0"/>
              <w:marBottom w:val="0"/>
              <w:divBdr>
                <w:top w:val="none" w:sz="0" w:space="0" w:color="auto"/>
                <w:left w:val="none" w:sz="0" w:space="0" w:color="auto"/>
                <w:bottom w:val="none" w:sz="0" w:space="0" w:color="auto"/>
                <w:right w:val="none" w:sz="0" w:space="0" w:color="auto"/>
              </w:divBdr>
              <w:divsChild>
                <w:div w:id="1059019253">
                  <w:marLeft w:val="0"/>
                  <w:marRight w:val="0"/>
                  <w:marTop w:val="0"/>
                  <w:marBottom w:val="0"/>
                  <w:divBdr>
                    <w:top w:val="none" w:sz="0" w:space="0" w:color="auto"/>
                    <w:left w:val="none" w:sz="0" w:space="0" w:color="auto"/>
                    <w:bottom w:val="none" w:sz="0" w:space="0" w:color="auto"/>
                    <w:right w:val="none" w:sz="0" w:space="0" w:color="auto"/>
                  </w:divBdr>
                </w:div>
              </w:divsChild>
            </w:div>
            <w:div w:id="1082414215">
              <w:marLeft w:val="0"/>
              <w:marRight w:val="0"/>
              <w:marTop w:val="0"/>
              <w:marBottom w:val="0"/>
              <w:divBdr>
                <w:top w:val="none" w:sz="0" w:space="0" w:color="auto"/>
                <w:left w:val="none" w:sz="0" w:space="0" w:color="auto"/>
                <w:bottom w:val="none" w:sz="0" w:space="0" w:color="auto"/>
                <w:right w:val="none" w:sz="0" w:space="0" w:color="auto"/>
              </w:divBdr>
              <w:divsChild>
                <w:div w:id="180014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80024">
          <w:marLeft w:val="0"/>
          <w:marRight w:val="0"/>
          <w:marTop w:val="0"/>
          <w:marBottom w:val="0"/>
          <w:divBdr>
            <w:top w:val="none" w:sz="0" w:space="0" w:color="auto"/>
            <w:left w:val="none" w:sz="0" w:space="0" w:color="auto"/>
            <w:bottom w:val="none" w:sz="0" w:space="0" w:color="auto"/>
            <w:right w:val="none" w:sz="0" w:space="0" w:color="auto"/>
          </w:divBdr>
          <w:divsChild>
            <w:div w:id="1829008197">
              <w:marLeft w:val="0"/>
              <w:marRight w:val="0"/>
              <w:marTop w:val="0"/>
              <w:marBottom w:val="0"/>
              <w:divBdr>
                <w:top w:val="none" w:sz="0" w:space="0" w:color="auto"/>
                <w:left w:val="none" w:sz="0" w:space="0" w:color="auto"/>
                <w:bottom w:val="none" w:sz="0" w:space="0" w:color="auto"/>
                <w:right w:val="none" w:sz="0" w:space="0" w:color="auto"/>
              </w:divBdr>
              <w:divsChild>
                <w:div w:id="1958097062">
                  <w:marLeft w:val="0"/>
                  <w:marRight w:val="0"/>
                  <w:marTop w:val="0"/>
                  <w:marBottom w:val="0"/>
                  <w:divBdr>
                    <w:top w:val="none" w:sz="0" w:space="0" w:color="auto"/>
                    <w:left w:val="none" w:sz="0" w:space="0" w:color="auto"/>
                    <w:bottom w:val="none" w:sz="0" w:space="0" w:color="auto"/>
                    <w:right w:val="none" w:sz="0" w:space="0" w:color="auto"/>
                  </w:divBdr>
                </w:div>
              </w:divsChild>
            </w:div>
            <w:div w:id="1864976750">
              <w:marLeft w:val="0"/>
              <w:marRight w:val="0"/>
              <w:marTop w:val="0"/>
              <w:marBottom w:val="0"/>
              <w:divBdr>
                <w:top w:val="none" w:sz="0" w:space="0" w:color="auto"/>
                <w:left w:val="none" w:sz="0" w:space="0" w:color="auto"/>
                <w:bottom w:val="none" w:sz="0" w:space="0" w:color="auto"/>
                <w:right w:val="none" w:sz="0" w:space="0" w:color="auto"/>
              </w:divBdr>
              <w:divsChild>
                <w:div w:id="27730722">
                  <w:marLeft w:val="0"/>
                  <w:marRight w:val="0"/>
                  <w:marTop w:val="0"/>
                  <w:marBottom w:val="0"/>
                  <w:divBdr>
                    <w:top w:val="none" w:sz="0" w:space="0" w:color="auto"/>
                    <w:left w:val="none" w:sz="0" w:space="0" w:color="auto"/>
                    <w:bottom w:val="none" w:sz="0" w:space="0" w:color="auto"/>
                    <w:right w:val="none" w:sz="0" w:space="0" w:color="auto"/>
                  </w:divBdr>
                  <w:divsChild>
                    <w:div w:id="11936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20835">
          <w:marLeft w:val="0"/>
          <w:marRight w:val="0"/>
          <w:marTop w:val="0"/>
          <w:marBottom w:val="0"/>
          <w:divBdr>
            <w:top w:val="none" w:sz="0" w:space="0" w:color="auto"/>
            <w:left w:val="none" w:sz="0" w:space="0" w:color="auto"/>
            <w:bottom w:val="none" w:sz="0" w:space="0" w:color="auto"/>
            <w:right w:val="none" w:sz="0" w:space="0" w:color="auto"/>
          </w:divBdr>
          <w:divsChild>
            <w:div w:id="1992825011">
              <w:marLeft w:val="0"/>
              <w:marRight w:val="0"/>
              <w:marTop w:val="0"/>
              <w:marBottom w:val="0"/>
              <w:divBdr>
                <w:top w:val="none" w:sz="0" w:space="0" w:color="auto"/>
                <w:left w:val="none" w:sz="0" w:space="0" w:color="auto"/>
                <w:bottom w:val="none" w:sz="0" w:space="0" w:color="auto"/>
                <w:right w:val="none" w:sz="0" w:space="0" w:color="auto"/>
              </w:divBdr>
              <w:divsChild>
                <w:div w:id="1195850699">
                  <w:marLeft w:val="0"/>
                  <w:marRight w:val="0"/>
                  <w:marTop w:val="0"/>
                  <w:marBottom w:val="0"/>
                  <w:divBdr>
                    <w:top w:val="none" w:sz="0" w:space="0" w:color="auto"/>
                    <w:left w:val="none" w:sz="0" w:space="0" w:color="auto"/>
                    <w:bottom w:val="none" w:sz="0" w:space="0" w:color="auto"/>
                    <w:right w:val="none" w:sz="0" w:space="0" w:color="auto"/>
                  </w:divBdr>
                </w:div>
              </w:divsChild>
            </w:div>
            <w:div w:id="1536043423">
              <w:marLeft w:val="0"/>
              <w:marRight w:val="0"/>
              <w:marTop w:val="0"/>
              <w:marBottom w:val="0"/>
              <w:divBdr>
                <w:top w:val="none" w:sz="0" w:space="0" w:color="auto"/>
                <w:left w:val="none" w:sz="0" w:space="0" w:color="auto"/>
                <w:bottom w:val="none" w:sz="0" w:space="0" w:color="auto"/>
                <w:right w:val="none" w:sz="0" w:space="0" w:color="auto"/>
              </w:divBdr>
              <w:divsChild>
                <w:div w:id="11493128">
                  <w:marLeft w:val="0"/>
                  <w:marRight w:val="0"/>
                  <w:marTop w:val="0"/>
                  <w:marBottom w:val="0"/>
                  <w:divBdr>
                    <w:top w:val="none" w:sz="0" w:space="0" w:color="auto"/>
                    <w:left w:val="none" w:sz="0" w:space="0" w:color="auto"/>
                    <w:bottom w:val="none" w:sz="0" w:space="0" w:color="auto"/>
                    <w:right w:val="none" w:sz="0" w:space="0" w:color="auto"/>
                  </w:divBdr>
                  <w:divsChild>
                    <w:div w:id="17727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4114">
          <w:marLeft w:val="0"/>
          <w:marRight w:val="0"/>
          <w:marTop w:val="0"/>
          <w:marBottom w:val="0"/>
          <w:divBdr>
            <w:top w:val="none" w:sz="0" w:space="0" w:color="auto"/>
            <w:left w:val="none" w:sz="0" w:space="0" w:color="auto"/>
            <w:bottom w:val="none" w:sz="0" w:space="0" w:color="auto"/>
            <w:right w:val="none" w:sz="0" w:space="0" w:color="auto"/>
          </w:divBdr>
          <w:divsChild>
            <w:div w:id="1424491718">
              <w:marLeft w:val="0"/>
              <w:marRight w:val="0"/>
              <w:marTop w:val="0"/>
              <w:marBottom w:val="0"/>
              <w:divBdr>
                <w:top w:val="none" w:sz="0" w:space="0" w:color="auto"/>
                <w:left w:val="none" w:sz="0" w:space="0" w:color="auto"/>
                <w:bottom w:val="none" w:sz="0" w:space="0" w:color="auto"/>
                <w:right w:val="none" w:sz="0" w:space="0" w:color="auto"/>
              </w:divBdr>
              <w:divsChild>
                <w:div w:id="2107654908">
                  <w:marLeft w:val="0"/>
                  <w:marRight w:val="0"/>
                  <w:marTop w:val="0"/>
                  <w:marBottom w:val="0"/>
                  <w:divBdr>
                    <w:top w:val="none" w:sz="0" w:space="0" w:color="auto"/>
                    <w:left w:val="none" w:sz="0" w:space="0" w:color="auto"/>
                    <w:bottom w:val="none" w:sz="0" w:space="0" w:color="auto"/>
                    <w:right w:val="none" w:sz="0" w:space="0" w:color="auto"/>
                  </w:divBdr>
                </w:div>
              </w:divsChild>
            </w:div>
            <w:div w:id="910310581">
              <w:marLeft w:val="0"/>
              <w:marRight w:val="0"/>
              <w:marTop w:val="0"/>
              <w:marBottom w:val="0"/>
              <w:divBdr>
                <w:top w:val="none" w:sz="0" w:space="0" w:color="auto"/>
                <w:left w:val="none" w:sz="0" w:space="0" w:color="auto"/>
                <w:bottom w:val="none" w:sz="0" w:space="0" w:color="auto"/>
                <w:right w:val="none" w:sz="0" w:space="0" w:color="auto"/>
              </w:divBdr>
              <w:divsChild>
                <w:div w:id="45791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973781">
          <w:marLeft w:val="0"/>
          <w:marRight w:val="0"/>
          <w:marTop w:val="0"/>
          <w:marBottom w:val="0"/>
          <w:divBdr>
            <w:top w:val="none" w:sz="0" w:space="0" w:color="auto"/>
            <w:left w:val="none" w:sz="0" w:space="0" w:color="auto"/>
            <w:bottom w:val="none" w:sz="0" w:space="0" w:color="auto"/>
            <w:right w:val="none" w:sz="0" w:space="0" w:color="auto"/>
          </w:divBdr>
          <w:divsChild>
            <w:div w:id="1370180076">
              <w:marLeft w:val="0"/>
              <w:marRight w:val="0"/>
              <w:marTop w:val="0"/>
              <w:marBottom w:val="0"/>
              <w:divBdr>
                <w:top w:val="none" w:sz="0" w:space="0" w:color="auto"/>
                <w:left w:val="none" w:sz="0" w:space="0" w:color="auto"/>
                <w:bottom w:val="none" w:sz="0" w:space="0" w:color="auto"/>
                <w:right w:val="none" w:sz="0" w:space="0" w:color="auto"/>
              </w:divBdr>
              <w:divsChild>
                <w:div w:id="629284351">
                  <w:marLeft w:val="0"/>
                  <w:marRight w:val="0"/>
                  <w:marTop w:val="0"/>
                  <w:marBottom w:val="0"/>
                  <w:divBdr>
                    <w:top w:val="none" w:sz="0" w:space="0" w:color="auto"/>
                    <w:left w:val="none" w:sz="0" w:space="0" w:color="auto"/>
                    <w:bottom w:val="none" w:sz="0" w:space="0" w:color="auto"/>
                    <w:right w:val="none" w:sz="0" w:space="0" w:color="auto"/>
                  </w:divBdr>
                </w:div>
              </w:divsChild>
            </w:div>
            <w:div w:id="725688735">
              <w:marLeft w:val="0"/>
              <w:marRight w:val="0"/>
              <w:marTop w:val="0"/>
              <w:marBottom w:val="0"/>
              <w:divBdr>
                <w:top w:val="none" w:sz="0" w:space="0" w:color="auto"/>
                <w:left w:val="none" w:sz="0" w:space="0" w:color="auto"/>
                <w:bottom w:val="none" w:sz="0" w:space="0" w:color="auto"/>
                <w:right w:val="none" w:sz="0" w:space="0" w:color="auto"/>
              </w:divBdr>
              <w:divsChild>
                <w:div w:id="351297003">
                  <w:marLeft w:val="0"/>
                  <w:marRight w:val="0"/>
                  <w:marTop w:val="0"/>
                  <w:marBottom w:val="0"/>
                  <w:divBdr>
                    <w:top w:val="none" w:sz="0" w:space="0" w:color="auto"/>
                    <w:left w:val="none" w:sz="0" w:space="0" w:color="auto"/>
                    <w:bottom w:val="none" w:sz="0" w:space="0" w:color="auto"/>
                    <w:right w:val="none" w:sz="0" w:space="0" w:color="auto"/>
                  </w:divBdr>
                  <w:divsChild>
                    <w:div w:id="15114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91804">
          <w:marLeft w:val="0"/>
          <w:marRight w:val="0"/>
          <w:marTop w:val="0"/>
          <w:marBottom w:val="0"/>
          <w:divBdr>
            <w:top w:val="none" w:sz="0" w:space="0" w:color="auto"/>
            <w:left w:val="none" w:sz="0" w:space="0" w:color="auto"/>
            <w:bottom w:val="none" w:sz="0" w:space="0" w:color="auto"/>
            <w:right w:val="none" w:sz="0" w:space="0" w:color="auto"/>
          </w:divBdr>
          <w:divsChild>
            <w:div w:id="1276710724">
              <w:marLeft w:val="0"/>
              <w:marRight w:val="0"/>
              <w:marTop w:val="0"/>
              <w:marBottom w:val="0"/>
              <w:divBdr>
                <w:top w:val="none" w:sz="0" w:space="0" w:color="auto"/>
                <w:left w:val="none" w:sz="0" w:space="0" w:color="auto"/>
                <w:bottom w:val="none" w:sz="0" w:space="0" w:color="auto"/>
                <w:right w:val="none" w:sz="0" w:space="0" w:color="auto"/>
              </w:divBdr>
              <w:divsChild>
                <w:div w:id="306862125">
                  <w:marLeft w:val="0"/>
                  <w:marRight w:val="0"/>
                  <w:marTop w:val="0"/>
                  <w:marBottom w:val="0"/>
                  <w:divBdr>
                    <w:top w:val="none" w:sz="0" w:space="0" w:color="auto"/>
                    <w:left w:val="none" w:sz="0" w:space="0" w:color="auto"/>
                    <w:bottom w:val="none" w:sz="0" w:space="0" w:color="auto"/>
                    <w:right w:val="none" w:sz="0" w:space="0" w:color="auto"/>
                  </w:divBdr>
                </w:div>
              </w:divsChild>
            </w:div>
            <w:div w:id="1835952551">
              <w:marLeft w:val="0"/>
              <w:marRight w:val="0"/>
              <w:marTop w:val="0"/>
              <w:marBottom w:val="0"/>
              <w:divBdr>
                <w:top w:val="none" w:sz="0" w:space="0" w:color="auto"/>
                <w:left w:val="none" w:sz="0" w:space="0" w:color="auto"/>
                <w:bottom w:val="none" w:sz="0" w:space="0" w:color="auto"/>
                <w:right w:val="none" w:sz="0" w:space="0" w:color="auto"/>
              </w:divBdr>
              <w:divsChild>
                <w:div w:id="107389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6039">
          <w:marLeft w:val="0"/>
          <w:marRight w:val="0"/>
          <w:marTop w:val="0"/>
          <w:marBottom w:val="0"/>
          <w:divBdr>
            <w:top w:val="none" w:sz="0" w:space="0" w:color="auto"/>
            <w:left w:val="none" w:sz="0" w:space="0" w:color="auto"/>
            <w:bottom w:val="none" w:sz="0" w:space="0" w:color="auto"/>
            <w:right w:val="none" w:sz="0" w:space="0" w:color="auto"/>
          </w:divBdr>
          <w:divsChild>
            <w:div w:id="1118598767">
              <w:marLeft w:val="0"/>
              <w:marRight w:val="0"/>
              <w:marTop w:val="0"/>
              <w:marBottom w:val="0"/>
              <w:divBdr>
                <w:top w:val="none" w:sz="0" w:space="0" w:color="auto"/>
                <w:left w:val="none" w:sz="0" w:space="0" w:color="auto"/>
                <w:bottom w:val="none" w:sz="0" w:space="0" w:color="auto"/>
                <w:right w:val="none" w:sz="0" w:space="0" w:color="auto"/>
              </w:divBdr>
              <w:divsChild>
                <w:div w:id="438108662">
                  <w:marLeft w:val="0"/>
                  <w:marRight w:val="0"/>
                  <w:marTop w:val="0"/>
                  <w:marBottom w:val="0"/>
                  <w:divBdr>
                    <w:top w:val="none" w:sz="0" w:space="0" w:color="auto"/>
                    <w:left w:val="none" w:sz="0" w:space="0" w:color="auto"/>
                    <w:bottom w:val="none" w:sz="0" w:space="0" w:color="auto"/>
                    <w:right w:val="none" w:sz="0" w:space="0" w:color="auto"/>
                  </w:divBdr>
                </w:div>
              </w:divsChild>
            </w:div>
            <w:div w:id="1006900062">
              <w:marLeft w:val="0"/>
              <w:marRight w:val="0"/>
              <w:marTop w:val="0"/>
              <w:marBottom w:val="0"/>
              <w:divBdr>
                <w:top w:val="none" w:sz="0" w:space="0" w:color="auto"/>
                <w:left w:val="none" w:sz="0" w:space="0" w:color="auto"/>
                <w:bottom w:val="none" w:sz="0" w:space="0" w:color="auto"/>
                <w:right w:val="none" w:sz="0" w:space="0" w:color="auto"/>
              </w:divBdr>
              <w:divsChild>
                <w:div w:id="7515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9508">
          <w:marLeft w:val="0"/>
          <w:marRight w:val="0"/>
          <w:marTop w:val="0"/>
          <w:marBottom w:val="0"/>
          <w:divBdr>
            <w:top w:val="none" w:sz="0" w:space="0" w:color="auto"/>
            <w:left w:val="none" w:sz="0" w:space="0" w:color="auto"/>
            <w:bottom w:val="none" w:sz="0" w:space="0" w:color="auto"/>
            <w:right w:val="none" w:sz="0" w:space="0" w:color="auto"/>
          </w:divBdr>
          <w:divsChild>
            <w:div w:id="1336110973">
              <w:marLeft w:val="0"/>
              <w:marRight w:val="0"/>
              <w:marTop w:val="0"/>
              <w:marBottom w:val="0"/>
              <w:divBdr>
                <w:top w:val="none" w:sz="0" w:space="0" w:color="auto"/>
                <w:left w:val="none" w:sz="0" w:space="0" w:color="auto"/>
                <w:bottom w:val="none" w:sz="0" w:space="0" w:color="auto"/>
                <w:right w:val="none" w:sz="0" w:space="0" w:color="auto"/>
              </w:divBdr>
              <w:divsChild>
                <w:div w:id="2124689840">
                  <w:marLeft w:val="0"/>
                  <w:marRight w:val="0"/>
                  <w:marTop w:val="0"/>
                  <w:marBottom w:val="0"/>
                  <w:divBdr>
                    <w:top w:val="none" w:sz="0" w:space="0" w:color="auto"/>
                    <w:left w:val="none" w:sz="0" w:space="0" w:color="auto"/>
                    <w:bottom w:val="none" w:sz="0" w:space="0" w:color="auto"/>
                    <w:right w:val="none" w:sz="0" w:space="0" w:color="auto"/>
                  </w:divBdr>
                </w:div>
              </w:divsChild>
            </w:div>
            <w:div w:id="585848720">
              <w:marLeft w:val="0"/>
              <w:marRight w:val="0"/>
              <w:marTop w:val="0"/>
              <w:marBottom w:val="0"/>
              <w:divBdr>
                <w:top w:val="none" w:sz="0" w:space="0" w:color="auto"/>
                <w:left w:val="none" w:sz="0" w:space="0" w:color="auto"/>
                <w:bottom w:val="none" w:sz="0" w:space="0" w:color="auto"/>
                <w:right w:val="none" w:sz="0" w:space="0" w:color="auto"/>
              </w:divBdr>
              <w:divsChild>
                <w:div w:id="118752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526285">
          <w:marLeft w:val="0"/>
          <w:marRight w:val="0"/>
          <w:marTop w:val="0"/>
          <w:marBottom w:val="0"/>
          <w:divBdr>
            <w:top w:val="none" w:sz="0" w:space="0" w:color="auto"/>
            <w:left w:val="none" w:sz="0" w:space="0" w:color="auto"/>
            <w:bottom w:val="none" w:sz="0" w:space="0" w:color="auto"/>
            <w:right w:val="none" w:sz="0" w:space="0" w:color="auto"/>
          </w:divBdr>
          <w:divsChild>
            <w:div w:id="1555968757">
              <w:marLeft w:val="0"/>
              <w:marRight w:val="0"/>
              <w:marTop w:val="0"/>
              <w:marBottom w:val="0"/>
              <w:divBdr>
                <w:top w:val="none" w:sz="0" w:space="0" w:color="auto"/>
                <w:left w:val="none" w:sz="0" w:space="0" w:color="auto"/>
                <w:bottom w:val="none" w:sz="0" w:space="0" w:color="auto"/>
                <w:right w:val="none" w:sz="0" w:space="0" w:color="auto"/>
              </w:divBdr>
              <w:divsChild>
                <w:div w:id="450831545">
                  <w:marLeft w:val="0"/>
                  <w:marRight w:val="0"/>
                  <w:marTop w:val="0"/>
                  <w:marBottom w:val="0"/>
                  <w:divBdr>
                    <w:top w:val="none" w:sz="0" w:space="0" w:color="auto"/>
                    <w:left w:val="none" w:sz="0" w:space="0" w:color="auto"/>
                    <w:bottom w:val="none" w:sz="0" w:space="0" w:color="auto"/>
                    <w:right w:val="none" w:sz="0" w:space="0" w:color="auto"/>
                  </w:divBdr>
                </w:div>
              </w:divsChild>
            </w:div>
            <w:div w:id="1041781858">
              <w:marLeft w:val="0"/>
              <w:marRight w:val="0"/>
              <w:marTop w:val="0"/>
              <w:marBottom w:val="0"/>
              <w:divBdr>
                <w:top w:val="none" w:sz="0" w:space="0" w:color="auto"/>
                <w:left w:val="none" w:sz="0" w:space="0" w:color="auto"/>
                <w:bottom w:val="none" w:sz="0" w:space="0" w:color="auto"/>
                <w:right w:val="none" w:sz="0" w:space="0" w:color="auto"/>
              </w:divBdr>
              <w:divsChild>
                <w:div w:id="1514689246">
                  <w:marLeft w:val="0"/>
                  <w:marRight w:val="0"/>
                  <w:marTop w:val="0"/>
                  <w:marBottom w:val="0"/>
                  <w:divBdr>
                    <w:top w:val="none" w:sz="0" w:space="0" w:color="auto"/>
                    <w:left w:val="none" w:sz="0" w:space="0" w:color="auto"/>
                    <w:bottom w:val="none" w:sz="0" w:space="0" w:color="auto"/>
                    <w:right w:val="none" w:sz="0" w:space="0" w:color="auto"/>
                  </w:divBdr>
                  <w:divsChild>
                    <w:div w:id="187708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24917">
          <w:marLeft w:val="0"/>
          <w:marRight w:val="0"/>
          <w:marTop w:val="0"/>
          <w:marBottom w:val="0"/>
          <w:divBdr>
            <w:top w:val="none" w:sz="0" w:space="0" w:color="auto"/>
            <w:left w:val="none" w:sz="0" w:space="0" w:color="auto"/>
            <w:bottom w:val="none" w:sz="0" w:space="0" w:color="auto"/>
            <w:right w:val="none" w:sz="0" w:space="0" w:color="auto"/>
          </w:divBdr>
          <w:divsChild>
            <w:div w:id="2024210508">
              <w:marLeft w:val="0"/>
              <w:marRight w:val="0"/>
              <w:marTop w:val="0"/>
              <w:marBottom w:val="0"/>
              <w:divBdr>
                <w:top w:val="none" w:sz="0" w:space="0" w:color="auto"/>
                <w:left w:val="none" w:sz="0" w:space="0" w:color="auto"/>
                <w:bottom w:val="none" w:sz="0" w:space="0" w:color="auto"/>
                <w:right w:val="none" w:sz="0" w:space="0" w:color="auto"/>
              </w:divBdr>
              <w:divsChild>
                <w:div w:id="994796694">
                  <w:marLeft w:val="0"/>
                  <w:marRight w:val="0"/>
                  <w:marTop w:val="0"/>
                  <w:marBottom w:val="0"/>
                  <w:divBdr>
                    <w:top w:val="none" w:sz="0" w:space="0" w:color="auto"/>
                    <w:left w:val="none" w:sz="0" w:space="0" w:color="auto"/>
                    <w:bottom w:val="none" w:sz="0" w:space="0" w:color="auto"/>
                    <w:right w:val="none" w:sz="0" w:space="0" w:color="auto"/>
                  </w:divBdr>
                </w:div>
              </w:divsChild>
            </w:div>
            <w:div w:id="1423448185">
              <w:marLeft w:val="0"/>
              <w:marRight w:val="0"/>
              <w:marTop w:val="0"/>
              <w:marBottom w:val="0"/>
              <w:divBdr>
                <w:top w:val="none" w:sz="0" w:space="0" w:color="auto"/>
                <w:left w:val="none" w:sz="0" w:space="0" w:color="auto"/>
                <w:bottom w:val="none" w:sz="0" w:space="0" w:color="auto"/>
                <w:right w:val="none" w:sz="0" w:space="0" w:color="auto"/>
              </w:divBdr>
              <w:divsChild>
                <w:div w:id="190783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41572">
          <w:marLeft w:val="0"/>
          <w:marRight w:val="0"/>
          <w:marTop w:val="0"/>
          <w:marBottom w:val="0"/>
          <w:divBdr>
            <w:top w:val="none" w:sz="0" w:space="0" w:color="auto"/>
            <w:left w:val="none" w:sz="0" w:space="0" w:color="auto"/>
            <w:bottom w:val="none" w:sz="0" w:space="0" w:color="auto"/>
            <w:right w:val="none" w:sz="0" w:space="0" w:color="auto"/>
          </w:divBdr>
          <w:divsChild>
            <w:div w:id="1401365662">
              <w:marLeft w:val="0"/>
              <w:marRight w:val="0"/>
              <w:marTop w:val="0"/>
              <w:marBottom w:val="0"/>
              <w:divBdr>
                <w:top w:val="none" w:sz="0" w:space="0" w:color="auto"/>
                <w:left w:val="none" w:sz="0" w:space="0" w:color="auto"/>
                <w:bottom w:val="none" w:sz="0" w:space="0" w:color="auto"/>
                <w:right w:val="none" w:sz="0" w:space="0" w:color="auto"/>
              </w:divBdr>
              <w:divsChild>
                <w:div w:id="1935550616">
                  <w:marLeft w:val="0"/>
                  <w:marRight w:val="0"/>
                  <w:marTop w:val="0"/>
                  <w:marBottom w:val="0"/>
                  <w:divBdr>
                    <w:top w:val="none" w:sz="0" w:space="0" w:color="auto"/>
                    <w:left w:val="none" w:sz="0" w:space="0" w:color="auto"/>
                    <w:bottom w:val="none" w:sz="0" w:space="0" w:color="auto"/>
                    <w:right w:val="none" w:sz="0" w:space="0" w:color="auto"/>
                  </w:divBdr>
                </w:div>
              </w:divsChild>
            </w:div>
            <w:div w:id="820728839">
              <w:marLeft w:val="0"/>
              <w:marRight w:val="0"/>
              <w:marTop w:val="0"/>
              <w:marBottom w:val="0"/>
              <w:divBdr>
                <w:top w:val="none" w:sz="0" w:space="0" w:color="auto"/>
                <w:left w:val="none" w:sz="0" w:space="0" w:color="auto"/>
                <w:bottom w:val="none" w:sz="0" w:space="0" w:color="auto"/>
                <w:right w:val="none" w:sz="0" w:space="0" w:color="auto"/>
              </w:divBdr>
              <w:divsChild>
                <w:div w:id="2028020176">
                  <w:marLeft w:val="0"/>
                  <w:marRight w:val="0"/>
                  <w:marTop w:val="0"/>
                  <w:marBottom w:val="0"/>
                  <w:divBdr>
                    <w:top w:val="none" w:sz="0" w:space="0" w:color="auto"/>
                    <w:left w:val="none" w:sz="0" w:space="0" w:color="auto"/>
                    <w:bottom w:val="none" w:sz="0" w:space="0" w:color="auto"/>
                    <w:right w:val="none" w:sz="0" w:space="0" w:color="auto"/>
                  </w:divBdr>
                  <w:divsChild>
                    <w:div w:id="14412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924212">
          <w:marLeft w:val="0"/>
          <w:marRight w:val="0"/>
          <w:marTop w:val="0"/>
          <w:marBottom w:val="0"/>
          <w:divBdr>
            <w:top w:val="none" w:sz="0" w:space="0" w:color="auto"/>
            <w:left w:val="none" w:sz="0" w:space="0" w:color="auto"/>
            <w:bottom w:val="none" w:sz="0" w:space="0" w:color="auto"/>
            <w:right w:val="none" w:sz="0" w:space="0" w:color="auto"/>
          </w:divBdr>
          <w:divsChild>
            <w:div w:id="1671832292">
              <w:marLeft w:val="0"/>
              <w:marRight w:val="0"/>
              <w:marTop w:val="0"/>
              <w:marBottom w:val="0"/>
              <w:divBdr>
                <w:top w:val="none" w:sz="0" w:space="0" w:color="auto"/>
                <w:left w:val="none" w:sz="0" w:space="0" w:color="auto"/>
                <w:bottom w:val="none" w:sz="0" w:space="0" w:color="auto"/>
                <w:right w:val="none" w:sz="0" w:space="0" w:color="auto"/>
              </w:divBdr>
              <w:divsChild>
                <w:div w:id="606305978">
                  <w:marLeft w:val="0"/>
                  <w:marRight w:val="0"/>
                  <w:marTop w:val="0"/>
                  <w:marBottom w:val="0"/>
                  <w:divBdr>
                    <w:top w:val="none" w:sz="0" w:space="0" w:color="auto"/>
                    <w:left w:val="none" w:sz="0" w:space="0" w:color="auto"/>
                    <w:bottom w:val="none" w:sz="0" w:space="0" w:color="auto"/>
                    <w:right w:val="none" w:sz="0" w:space="0" w:color="auto"/>
                  </w:divBdr>
                </w:div>
              </w:divsChild>
            </w:div>
            <w:div w:id="255015942">
              <w:marLeft w:val="0"/>
              <w:marRight w:val="0"/>
              <w:marTop w:val="0"/>
              <w:marBottom w:val="0"/>
              <w:divBdr>
                <w:top w:val="none" w:sz="0" w:space="0" w:color="auto"/>
                <w:left w:val="none" w:sz="0" w:space="0" w:color="auto"/>
                <w:bottom w:val="none" w:sz="0" w:space="0" w:color="auto"/>
                <w:right w:val="none" w:sz="0" w:space="0" w:color="auto"/>
              </w:divBdr>
              <w:divsChild>
                <w:div w:id="607470720">
                  <w:marLeft w:val="0"/>
                  <w:marRight w:val="0"/>
                  <w:marTop w:val="0"/>
                  <w:marBottom w:val="0"/>
                  <w:divBdr>
                    <w:top w:val="none" w:sz="0" w:space="0" w:color="auto"/>
                    <w:left w:val="none" w:sz="0" w:space="0" w:color="auto"/>
                    <w:bottom w:val="none" w:sz="0" w:space="0" w:color="auto"/>
                    <w:right w:val="none" w:sz="0" w:space="0" w:color="auto"/>
                  </w:divBdr>
                  <w:divsChild>
                    <w:div w:id="2483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404297">
          <w:marLeft w:val="0"/>
          <w:marRight w:val="0"/>
          <w:marTop w:val="0"/>
          <w:marBottom w:val="0"/>
          <w:divBdr>
            <w:top w:val="none" w:sz="0" w:space="0" w:color="auto"/>
            <w:left w:val="none" w:sz="0" w:space="0" w:color="auto"/>
            <w:bottom w:val="none" w:sz="0" w:space="0" w:color="auto"/>
            <w:right w:val="none" w:sz="0" w:space="0" w:color="auto"/>
          </w:divBdr>
          <w:divsChild>
            <w:div w:id="797726527">
              <w:marLeft w:val="0"/>
              <w:marRight w:val="0"/>
              <w:marTop w:val="0"/>
              <w:marBottom w:val="0"/>
              <w:divBdr>
                <w:top w:val="none" w:sz="0" w:space="0" w:color="auto"/>
                <w:left w:val="none" w:sz="0" w:space="0" w:color="auto"/>
                <w:bottom w:val="none" w:sz="0" w:space="0" w:color="auto"/>
                <w:right w:val="none" w:sz="0" w:space="0" w:color="auto"/>
              </w:divBdr>
              <w:divsChild>
                <w:div w:id="900557686">
                  <w:marLeft w:val="0"/>
                  <w:marRight w:val="0"/>
                  <w:marTop w:val="0"/>
                  <w:marBottom w:val="0"/>
                  <w:divBdr>
                    <w:top w:val="none" w:sz="0" w:space="0" w:color="auto"/>
                    <w:left w:val="none" w:sz="0" w:space="0" w:color="auto"/>
                    <w:bottom w:val="none" w:sz="0" w:space="0" w:color="auto"/>
                    <w:right w:val="none" w:sz="0" w:space="0" w:color="auto"/>
                  </w:divBdr>
                </w:div>
              </w:divsChild>
            </w:div>
            <w:div w:id="678195032">
              <w:marLeft w:val="0"/>
              <w:marRight w:val="0"/>
              <w:marTop w:val="0"/>
              <w:marBottom w:val="0"/>
              <w:divBdr>
                <w:top w:val="none" w:sz="0" w:space="0" w:color="auto"/>
                <w:left w:val="none" w:sz="0" w:space="0" w:color="auto"/>
                <w:bottom w:val="none" w:sz="0" w:space="0" w:color="auto"/>
                <w:right w:val="none" w:sz="0" w:space="0" w:color="auto"/>
              </w:divBdr>
              <w:divsChild>
                <w:div w:id="1996255057">
                  <w:marLeft w:val="0"/>
                  <w:marRight w:val="0"/>
                  <w:marTop w:val="0"/>
                  <w:marBottom w:val="0"/>
                  <w:divBdr>
                    <w:top w:val="none" w:sz="0" w:space="0" w:color="auto"/>
                    <w:left w:val="none" w:sz="0" w:space="0" w:color="auto"/>
                    <w:bottom w:val="none" w:sz="0" w:space="0" w:color="auto"/>
                    <w:right w:val="none" w:sz="0" w:space="0" w:color="auto"/>
                  </w:divBdr>
                  <w:divsChild>
                    <w:div w:id="106491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427970">
          <w:marLeft w:val="0"/>
          <w:marRight w:val="0"/>
          <w:marTop w:val="0"/>
          <w:marBottom w:val="0"/>
          <w:divBdr>
            <w:top w:val="none" w:sz="0" w:space="0" w:color="auto"/>
            <w:left w:val="none" w:sz="0" w:space="0" w:color="auto"/>
            <w:bottom w:val="none" w:sz="0" w:space="0" w:color="auto"/>
            <w:right w:val="none" w:sz="0" w:space="0" w:color="auto"/>
          </w:divBdr>
          <w:divsChild>
            <w:div w:id="1396900456">
              <w:marLeft w:val="0"/>
              <w:marRight w:val="0"/>
              <w:marTop w:val="0"/>
              <w:marBottom w:val="0"/>
              <w:divBdr>
                <w:top w:val="none" w:sz="0" w:space="0" w:color="auto"/>
                <w:left w:val="none" w:sz="0" w:space="0" w:color="auto"/>
                <w:bottom w:val="none" w:sz="0" w:space="0" w:color="auto"/>
                <w:right w:val="none" w:sz="0" w:space="0" w:color="auto"/>
              </w:divBdr>
              <w:divsChild>
                <w:div w:id="836267461">
                  <w:marLeft w:val="0"/>
                  <w:marRight w:val="0"/>
                  <w:marTop w:val="0"/>
                  <w:marBottom w:val="0"/>
                  <w:divBdr>
                    <w:top w:val="none" w:sz="0" w:space="0" w:color="auto"/>
                    <w:left w:val="none" w:sz="0" w:space="0" w:color="auto"/>
                    <w:bottom w:val="none" w:sz="0" w:space="0" w:color="auto"/>
                    <w:right w:val="none" w:sz="0" w:space="0" w:color="auto"/>
                  </w:divBdr>
                </w:div>
              </w:divsChild>
            </w:div>
            <w:div w:id="2123331140">
              <w:marLeft w:val="0"/>
              <w:marRight w:val="0"/>
              <w:marTop w:val="0"/>
              <w:marBottom w:val="0"/>
              <w:divBdr>
                <w:top w:val="none" w:sz="0" w:space="0" w:color="auto"/>
                <w:left w:val="none" w:sz="0" w:space="0" w:color="auto"/>
                <w:bottom w:val="none" w:sz="0" w:space="0" w:color="auto"/>
                <w:right w:val="none" w:sz="0" w:space="0" w:color="auto"/>
              </w:divBdr>
              <w:divsChild>
                <w:div w:id="147743934">
                  <w:marLeft w:val="0"/>
                  <w:marRight w:val="0"/>
                  <w:marTop w:val="0"/>
                  <w:marBottom w:val="0"/>
                  <w:divBdr>
                    <w:top w:val="none" w:sz="0" w:space="0" w:color="auto"/>
                    <w:left w:val="none" w:sz="0" w:space="0" w:color="auto"/>
                    <w:bottom w:val="none" w:sz="0" w:space="0" w:color="auto"/>
                    <w:right w:val="none" w:sz="0" w:space="0" w:color="auto"/>
                  </w:divBdr>
                  <w:divsChild>
                    <w:div w:id="140517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40694">
          <w:marLeft w:val="0"/>
          <w:marRight w:val="0"/>
          <w:marTop w:val="0"/>
          <w:marBottom w:val="0"/>
          <w:divBdr>
            <w:top w:val="none" w:sz="0" w:space="0" w:color="auto"/>
            <w:left w:val="none" w:sz="0" w:space="0" w:color="auto"/>
            <w:bottom w:val="none" w:sz="0" w:space="0" w:color="auto"/>
            <w:right w:val="none" w:sz="0" w:space="0" w:color="auto"/>
          </w:divBdr>
          <w:divsChild>
            <w:div w:id="1632595339">
              <w:marLeft w:val="0"/>
              <w:marRight w:val="0"/>
              <w:marTop w:val="0"/>
              <w:marBottom w:val="0"/>
              <w:divBdr>
                <w:top w:val="none" w:sz="0" w:space="0" w:color="auto"/>
                <w:left w:val="none" w:sz="0" w:space="0" w:color="auto"/>
                <w:bottom w:val="none" w:sz="0" w:space="0" w:color="auto"/>
                <w:right w:val="none" w:sz="0" w:space="0" w:color="auto"/>
              </w:divBdr>
              <w:divsChild>
                <w:div w:id="2085226079">
                  <w:marLeft w:val="0"/>
                  <w:marRight w:val="0"/>
                  <w:marTop w:val="0"/>
                  <w:marBottom w:val="0"/>
                  <w:divBdr>
                    <w:top w:val="none" w:sz="0" w:space="0" w:color="auto"/>
                    <w:left w:val="none" w:sz="0" w:space="0" w:color="auto"/>
                    <w:bottom w:val="none" w:sz="0" w:space="0" w:color="auto"/>
                    <w:right w:val="none" w:sz="0" w:space="0" w:color="auto"/>
                  </w:divBdr>
                </w:div>
              </w:divsChild>
            </w:div>
            <w:div w:id="1882791092">
              <w:marLeft w:val="0"/>
              <w:marRight w:val="0"/>
              <w:marTop w:val="0"/>
              <w:marBottom w:val="0"/>
              <w:divBdr>
                <w:top w:val="none" w:sz="0" w:space="0" w:color="auto"/>
                <w:left w:val="none" w:sz="0" w:space="0" w:color="auto"/>
                <w:bottom w:val="none" w:sz="0" w:space="0" w:color="auto"/>
                <w:right w:val="none" w:sz="0" w:space="0" w:color="auto"/>
              </w:divBdr>
              <w:divsChild>
                <w:div w:id="46531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23299">
          <w:marLeft w:val="0"/>
          <w:marRight w:val="0"/>
          <w:marTop w:val="0"/>
          <w:marBottom w:val="0"/>
          <w:divBdr>
            <w:top w:val="none" w:sz="0" w:space="0" w:color="auto"/>
            <w:left w:val="none" w:sz="0" w:space="0" w:color="auto"/>
            <w:bottom w:val="none" w:sz="0" w:space="0" w:color="auto"/>
            <w:right w:val="none" w:sz="0" w:space="0" w:color="auto"/>
          </w:divBdr>
          <w:divsChild>
            <w:div w:id="782848505">
              <w:marLeft w:val="0"/>
              <w:marRight w:val="0"/>
              <w:marTop w:val="0"/>
              <w:marBottom w:val="0"/>
              <w:divBdr>
                <w:top w:val="none" w:sz="0" w:space="0" w:color="auto"/>
                <w:left w:val="none" w:sz="0" w:space="0" w:color="auto"/>
                <w:bottom w:val="none" w:sz="0" w:space="0" w:color="auto"/>
                <w:right w:val="none" w:sz="0" w:space="0" w:color="auto"/>
              </w:divBdr>
              <w:divsChild>
                <w:div w:id="96214192">
                  <w:marLeft w:val="0"/>
                  <w:marRight w:val="0"/>
                  <w:marTop w:val="0"/>
                  <w:marBottom w:val="0"/>
                  <w:divBdr>
                    <w:top w:val="none" w:sz="0" w:space="0" w:color="auto"/>
                    <w:left w:val="none" w:sz="0" w:space="0" w:color="auto"/>
                    <w:bottom w:val="none" w:sz="0" w:space="0" w:color="auto"/>
                    <w:right w:val="none" w:sz="0" w:space="0" w:color="auto"/>
                  </w:divBdr>
                </w:div>
              </w:divsChild>
            </w:div>
            <w:div w:id="946161894">
              <w:marLeft w:val="0"/>
              <w:marRight w:val="0"/>
              <w:marTop w:val="0"/>
              <w:marBottom w:val="0"/>
              <w:divBdr>
                <w:top w:val="none" w:sz="0" w:space="0" w:color="auto"/>
                <w:left w:val="none" w:sz="0" w:space="0" w:color="auto"/>
                <w:bottom w:val="none" w:sz="0" w:space="0" w:color="auto"/>
                <w:right w:val="none" w:sz="0" w:space="0" w:color="auto"/>
              </w:divBdr>
              <w:divsChild>
                <w:div w:id="78717622">
                  <w:marLeft w:val="0"/>
                  <w:marRight w:val="0"/>
                  <w:marTop w:val="0"/>
                  <w:marBottom w:val="0"/>
                  <w:divBdr>
                    <w:top w:val="none" w:sz="0" w:space="0" w:color="auto"/>
                    <w:left w:val="none" w:sz="0" w:space="0" w:color="auto"/>
                    <w:bottom w:val="none" w:sz="0" w:space="0" w:color="auto"/>
                    <w:right w:val="none" w:sz="0" w:space="0" w:color="auto"/>
                  </w:divBdr>
                  <w:divsChild>
                    <w:div w:id="13785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841050">
          <w:marLeft w:val="0"/>
          <w:marRight w:val="0"/>
          <w:marTop w:val="0"/>
          <w:marBottom w:val="0"/>
          <w:divBdr>
            <w:top w:val="none" w:sz="0" w:space="0" w:color="auto"/>
            <w:left w:val="none" w:sz="0" w:space="0" w:color="auto"/>
            <w:bottom w:val="none" w:sz="0" w:space="0" w:color="auto"/>
            <w:right w:val="none" w:sz="0" w:space="0" w:color="auto"/>
          </w:divBdr>
          <w:divsChild>
            <w:div w:id="20711245">
              <w:marLeft w:val="0"/>
              <w:marRight w:val="0"/>
              <w:marTop w:val="0"/>
              <w:marBottom w:val="0"/>
              <w:divBdr>
                <w:top w:val="none" w:sz="0" w:space="0" w:color="auto"/>
                <w:left w:val="none" w:sz="0" w:space="0" w:color="auto"/>
                <w:bottom w:val="none" w:sz="0" w:space="0" w:color="auto"/>
                <w:right w:val="none" w:sz="0" w:space="0" w:color="auto"/>
              </w:divBdr>
              <w:divsChild>
                <w:div w:id="1250965958">
                  <w:marLeft w:val="0"/>
                  <w:marRight w:val="0"/>
                  <w:marTop w:val="0"/>
                  <w:marBottom w:val="0"/>
                  <w:divBdr>
                    <w:top w:val="none" w:sz="0" w:space="0" w:color="auto"/>
                    <w:left w:val="none" w:sz="0" w:space="0" w:color="auto"/>
                    <w:bottom w:val="none" w:sz="0" w:space="0" w:color="auto"/>
                    <w:right w:val="none" w:sz="0" w:space="0" w:color="auto"/>
                  </w:divBdr>
                </w:div>
              </w:divsChild>
            </w:div>
            <w:div w:id="859046877">
              <w:marLeft w:val="0"/>
              <w:marRight w:val="0"/>
              <w:marTop w:val="0"/>
              <w:marBottom w:val="0"/>
              <w:divBdr>
                <w:top w:val="none" w:sz="0" w:space="0" w:color="auto"/>
                <w:left w:val="none" w:sz="0" w:space="0" w:color="auto"/>
                <w:bottom w:val="none" w:sz="0" w:space="0" w:color="auto"/>
                <w:right w:val="none" w:sz="0" w:space="0" w:color="auto"/>
              </w:divBdr>
              <w:divsChild>
                <w:div w:id="226692462">
                  <w:marLeft w:val="0"/>
                  <w:marRight w:val="0"/>
                  <w:marTop w:val="0"/>
                  <w:marBottom w:val="0"/>
                  <w:divBdr>
                    <w:top w:val="none" w:sz="0" w:space="0" w:color="auto"/>
                    <w:left w:val="none" w:sz="0" w:space="0" w:color="auto"/>
                    <w:bottom w:val="none" w:sz="0" w:space="0" w:color="auto"/>
                    <w:right w:val="none" w:sz="0" w:space="0" w:color="auto"/>
                  </w:divBdr>
                  <w:divsChild>
                    <w:div w:id="4768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0716">
          <w:marLeft w:val="0"/>
          <w:marRight w:val="0"/>
          <w:marTop w:val="0"/>
          <w:marBottom w:val="0"/>
          <w:divBdr>
            <w:top w:val="none" w:sz="0" w:space="0" w:color="auto"/>
            <w:left w:val="none" w:sz="0" w:space="0" w:color="auto"/>
            <w:bottom w:val="none" w:sz="0" w:space="0" w:color="auto"/>
            <w:right w:val="none" w:sz="0" w:space="0" w:color="auto"/>
          </w:divBdr>
          <w:divsChild>
            <w:div w:id="1351102833">
              <w:marLeft w:val="0"/>
              <w:marRight w:val="0"/>
              <w:marTop w:val="0"/>
              <w:marBottom w:val="0"/>
              <w:divBdr>
                <w:top w:val="none" w:sz="0" w:space="0" w:color="auto"/>
                <w:left w:val="none" w:sz="0" w:space="0" w:color="auto"/>
                <w:bottom w:val="none" w:sz="0" w:space="0" w:color="auto"/>
                <w:right w:val="none" w:sz="0" w:space="0" w:color="auto"/>
              </w:divBdr>
              <w:divsChild>
                <w:div w:id="492918162">
                  <w:marLeft w:val="0"/>
                  <w:marRight w:val="0"/>
                  <w:marTop w:val="0"/>
                  <w:marBottom w:val="0"/>
                  <w:divBdr>
                    <w:top w:val="none" w:sz="0" w:space="0" w:color="auto"/>
                    <w:left w:val="none" w:sz="0" w:space="0" w:color="auto"/>
                    <w:bottom w:val="none" w:sz="0" w:space="0" w:color="auto"/>
                    <w:right w:val="none" w:sz="0" w:space="0" w:color="auto"/>
                  </w:divBdr>
                </w:div>
              </w:divsChild>
            </w:div>
            <w:div w:id="1131510181">
              <w:marLeft w:val="0"/>
              <w:marRight w:val="0"/>
              <w:marTop w:val="0"/>
              <w:marBottom w:val="0"/>
              <w:divBdr>
                <w:top w:val="none" w:sz="0" w:space="0" w:color="auto"/>
                <w:left w:val="none" w:sz="0" w:space="0" w:color="auto"/>
                <w:bottom w:val="none" w:sz="0" w:space="0" w:color="auto"/>
                <w:right w:val="none" w:sz="0" w:space="0" w:color="auto"/>
              </w:divBdr>
              <w:divsChild>
                <w:div w:id="444930759">
                  <w:marLeft w:val="0"/>
                  <w:marRight w:val="0"/>
                  <w:marTop w:val="0"/>
                  <w:marBottom w:val="0"/>
                  <w:divBdr>
                    <w:top w:val="none" w:sz="0" w:space="0" w:color="auto"/>
                    <w:left w:val="none" w:sz="0" w:space="0" w:color="auto"/>
                    <w:bottom w:val="none" w:sz="0" w:space="0" w:color="auto"/>
                    <w:right w:val="none" w:sz="0" w:space="0" w:color="auto"/>
                  </w:divBdr>
                  <w:divsChild>
                    <w:div w:id="139619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3103">
          <w:marLeft w:val="0"/>
          <w:marRight w:val="0"/>
          <w:marTop w:val="0"/>
          <w:marBottom w:val="0"/>
          <w:divBdr>
            <w:top w:val="none" w:sz="0" w:space="0" w:color="auto"/>
            <w:left w:val="none" w:sz="0" w:space="0" w:color="auto"/>
            <w:bottom w:val="none" w:sz="0" w:space="0" w:color="auto"/>
            <w:right w:val="none" w:sz="0" w:space="0" w:color="auto"/>
          </w:divBdr>
          <w:divsChild>
            <w:div w:id="428426028">
              <w:marLeft w:val="0"/>
              <w:marRight w:val="0"/>
              <w:marTop w:val="0"/>
              <w:marBottom w:val="0"/>
              <w:divBdr>
                <w:top w:val="none" w:sz="0" w:space="0" w:color="auto"/>
                <w:left w:val="none" w:sz="0" w:space="0" w:color="auto"/>
                <w:bottom w:val="none" w:sz="0" w:space="0" w:color="auto"/>
                <w:right w:val="none" w:sz="0" w:space="0" w:color="auto"/>
              </w:divBdr>
              <w:divsChild>
                <w:div w:id="866018378">
                  <w:marLeft w:val="0"/>
                  <w:marRight w:val="0"/>
                  <w:marTop w:val="0"/>
                  <w:marBottom w:val="0"/>
                  <w:divBdr>
                    <w:top w:val="none" w:sz="0" w:space="0" w:color="auto"/>
                    <w:left w:val="none" w:sz="0" w:space="0" w:color="auto"/>
                    <w:bottom w:val="none" w:sz="0" w:space="0" w:color="auto"/>
                    <w:right w:val="none" w:sz="0" w:space="0" w:color="auto"/>
                  </w:divBdr>
                </w:div>
              </w:divsChild>
            </w:div>
            <w:div w:id="111173725">
              <w:marLeft w:val="0"/>
              <w:marRight w:val="0"/>
              <w:marTop w:val="0"/>
              <w:marBottom w:val="0"/>
              <w:divBdr>
                <w:top w:val="none" w:sz="0" w:space="0" w:color="auto"/>
                <w:left w:val="none" w:sz="0" w:space="0" w:color="auto"/>
                <w:bottom w:val="none" w:sz="0" w:space="0" w:color="auto"/>
                <w:right w:val="none" w:sz="0" w:space="0" w:color="auto"/>
              </w:divBdr>
              <w:divsChild>
                <w:div w:id="1072510183">
                  <w:marLeft w:val="0"/>
                  <w:marRight w:val="0"/>
                  <w:marTop w:val="0"/>
                  <w:marBottom w:val="0"/>
                  <w:divBdr>
                    <w:top w:val="none" w:sz="0" w:space="0" w:color="auto"/>
                    <w:left w:val="none" w:sz="0" w:space="0" w:color="auto"/>
                    <w:bottom w:val="none" w:sz="0" w:space="0" w:color="auto"/>
                    <w:right w:val="none" w:sz="0" w:space="0" w:color="auto"/>
                  </w:divBdr>
                  <w:divsChild>
                    <w:div w:id="44677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761365">
          <w:marLeft w:val="0"/>
          <w:marRight w:val="0"/>
          <w:marTop w:val="0"/>
          <w:marBottom w:val="0"/>
          <w:divBdr>
            <w:top w:val="none" w:sz="0" w:space="0" w:color="auto"/>
            <w:left w:val="none" w:sz="0" w:space="0" w:color="auto"/>
            <w:bottom w:val="none" w:sz="0" w:space="0" w:color="auto"/>
            <w:right w:val="none" w:sz="0" w:space="0" w:color="auto"/>
          </w:divBdr>
          <w:divsChild>
            <w:div w:id="471404580">
              <w:marLeft w:val="0"/>
              <w:marRight w:val="0"/>
              <w:marTop w:val="0"/>
              <w:marBottom w:val="0"/>
              <w:divBdr>
                <w:top w:val="none" w:sz="0" w:space="0" w:color="auto"/>
                <w:left w:val="none" w:sz="0" w:space="0" w:color="auto"/>
                <w:bottom w:val="none" w:sz="0" w:space="0" w:color="auto"/>
                <w:right w:val="none" w:sz="0" w:space="0" w:color="auto"/>
              </w:divBdr>
              <w:divsChild>
                <w:div w:id="660424316">
                  <w:marLeft w:val="0"/>
                  <w:marRight w:val="0"/>
                  <w:marTop w:val="0"/>
                  <w:marBottom w:val="0"/>
                  <w:divBdr>
                    <w:top w:val="none" w:sz="0" w:space="0" w:color="auto"/>
                    <w:left w:val="none" w:sz="0" w:space="0" w:color="auto"/>
                    <w:bottom w:val="none" w:sz="0" w:space="0" w:color="auto"/>
                    <w:right w:val="none" w:sz="0" w:space="0" w:color="auto"/>
                  </w:divBdr>
                </w:div>
              </w:divsChild>
            </w:div>
            <w:div w:id="90929854">
              <w:marLeft w:val="0"/>
              <w:marRight w:val="0"/>
              <w:marTop w:val="0"/>
              <w:marBottom w:val="0"/>
              <w:divBdr>
                <w:top w:val="none" w:sz="0" w:space="0" w:color="auto"/>
                <w:left w:val="none" w:sz="0" w:space="0" w:color="auto"/>
                <w:bottom w:val="none" w:sz="0" w:space="0" w:color="auto"/>
                <w:right w:val="none" w:sz="0" w:space="0" w:color="auto"/>
              </w:divBdr>
              <w:divsChild>
                <w:div w:id="1504781445">
                  <w:marLeft w:val="0"/>
                  <w:marRight w:val="0"/>
                  <w:marTop w:val="0"/>
                  <w:marBottom w:val="0"/>
                  <w:divBdr>
                    <w:top w:val="none" w:sz="0" w:space="0" w:color="auto"/>
                    <w:left w:val="none" w:sz="0" w:space="0" w:color="auto"/>
                    <w:bottom w:val="none" w:sz="0" w:space="0" w:color="auto"/>
                    <w:right w:val="none" w:sz="0" w:space="0" w:color="auto"/>
                  </w:divBdr>
                  <w:divsChild>
                    <w:div w:id="85992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977">
          <w:marLeft w:val="0"/>
          <w:marRight w:val="0"/>
          <w:marTop w:val="0"/>
          <w:marBottom w:val="0"/>
          <w:divBdr>
            <w:top w:val="none" w:sz="0" w:space="0" w:color="auto"/>
            <w:left w:val="none" w:sz="0" w:space="0" w:color="auto"/>
            <w:bottom w:val="none" w:sz="0" w:space="0" w:color="auto"/>
            <w:right w:val="none" w:sz="0" w:space="0" w:color="auto"/>
          </w:divBdr>
          <w:divsChild>
            <w:div w:id="465978123">
              <w:marLeft w:val="0"/>
              <w:marRight w:val="0"/>
              <w:marTop w:val="0"/>
              <w:marBottom w:val="0"/>
              <w:divBdr>
                <w:top w:val="none" w:sz="0" w:space="0" w:color="auto"/>
                <w:left w:val="none" w:sz="0" w:space="0" w:color="auto"/>
                <w:bottom w:val="none" w:sz="0" w:space="0" w:color="auto"/>
                <w:right w:val="none" w:sz="0" w:space="0" w:color="auto"/>
              </w:divBdr>
              <w:divsChild>
                <w:div w:id="1529097460">
                  <w:marLeft w:val="0"/>
                  <w:marRight w:val="0"/>
                  <w:marTop w:val="0"/>
                  <w:marBottom w:val="0"/>
                  <w:divBdr>
                    <w:top w:val="none" w:sz="0" w:space="0" w:color="auto"/>
                    <w:left w:val="none" w:sz="0" w:space="0" w:color="auto"/>
                    <w:bottom w:val="none" w:sz="0" w:space="0" w:color="auto"/>
                    <w:right w:val="none" w:sz="0" w:space="0" w:color="auto"/>
                  </w:divBdr>
                </w:div>
              </w:divsChild>
            </w:div>
            <w:div w:id="1994528307">
              <w:marLeft w:val="0"/>
              <w:marRight w:val="0"/>
              <w:marTop w:val="0"/>
              <w:marBottom w:val="0"/>
              <w:divBdr>
                <w:top w:val="none" w:sz="0" w:space="0" w:color="auto"/>
                <w:left w:val="none" w:sz="0" w:space="0" w:color="auto"/>
                <w:bottom w:val="none" w:sz="0" w:space="0" w:color="auto"/>
                <w:right w:val="none" w:sz="0" w:space="0" w:color="auto"/>
              </w:divBdr>
              <w:divsChild>
                <w:div w:id="1396393034">
                  <w:marLeft w:val="0"/>
                  <w:marRight w:val="0"/>
                  <w:marTop w:val="0"/>
                  <w:marBottom w:val="0"/>
                  <w:divBdr>
                    <w:top w:val="none" w:sz="0" w:space="0" w:color="auto"/>
                    <w:left w:val="none" w:sz="0" w:space="0" w:color="auto"/>
                    <w:bottom w:val="none" w:sz="0" w:space="0" w:color="auto"/>
                    <w:right w:val="none" w:sz="0" w:space="0" w:color="auto"/>
                  </w:divBdr>
                  <w:divsChild>
                    <w:div w:id="54637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691059">
          <w:marLeft w:val="0"/>
          <w:marRight w:val="0"/>
          <w:marTop w:val="0"/>
          <w:marBottom w:val="0"/>
          <w:divBdr>
            <w:top w:val="none" w:sz="0" w:space="0" w:color="auto"/>
            <w:left w:val="none" w:sz="0" w:space="0" w:color="auto"/>
            <w:bottom w:val="none" w:sz="0" w:space="0" w:color="auto"/>
            <w:right w:val="none" w:sz="0" w:space="0" w:color="auto"/>
          </w:divBdr>
          <w:divsChild>
            <w:div w:id="1819808633">
              <w:marLeft w:val="0"/>
              <w:marRight w:val="0"/>
              <w:marTop w:val="0"/>
              <w:marBottom w:val="0"/>
              <w:divBdr>
                <w:top w:val="none" w:sz="0" w:space="0" w:color="auto"/>
                <w:left w:val="none" w:sz="0" w:space="0" w:color="auto"/>
                <w:bottom w:val="none" w:sz="0" w:space="0" w:color="auto"/>
                <w:right w:val="none" w:sz="0" w:space="0" w:color="auto"/>
              </w:divBdr>
              <w:divsChild>
                <w:div w:id="991642348">
                  <w:marLeft w:val="0"/>
                  <w:marRight w:val="0"/>
                  <w:marTop w:val="0"/>
                  <w:marBottom w:val="0"/>
                  <w:divBdr>
                    <w:top w:val="none" w:sz="0" w:space="0" w:color="auto"/>
                    <w:left w:val="none" w:sz="0" w:space="0" w:color="auto"/>
                    <w:bottom w:val="none" w:sz="0" w:space="0" w:color="auto"/>
                    <w:right w:val="none" w:sz="0" w:space="0" w:color="auto"/>
                  </w:divBdr>
                </w:div>
              </w:divsChild>
            </w:div>
            <w:div w:id="1383211796">
              <w:marLeft w:val="0"/>
              <w:marRight w:val="0"/>
              <w:marTop w:val="0"/>
              <w:marBottom w:val="0"/>
              <w:divBdr>
                <w:top w:val="none" w:sz="0" w:space="0" w:color="auto"/>
                <w:left w:val="none" w:sz="0" w:space="0" w:color="auto"/>
                <w:bottom w:val="none" w:sz="0" w:space="0" w:color="auto"/>
                <w:right w:val="none" w:sz="0" w:space="0" w:color="auto"/>
              </w:divBdr>
              <w:divsChild>
                <w:div w:id="1527598001">
                  <w:marLeft w:val="0"/>
                  <w:marRight w:val="0"/>
                  <w:marTop w:val="0"/>
                  <w:marBottom w:val="0"/>
                  <w:divBdr>
                    <w:top w:val="none" w:sz="0" w:space="0" w:color="auto"/>
                    <w:left w:val="none" w:sz="0" w:space="0" w:color="auto"/>
                    <w:bottom w:val="none" w:sz="0" w:space="0" w:color="auto"/>
                    <w:right w:val="none" w:sz="0" w:space="0" w:color="auto"/>
                  </w:divBdr>
                  <w:divsChild>
                    <w:div w:id="36644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35547">
          <w:marLeft w:val="0"/>
          <w:marRight w:val="0"/>
          <w:marTop w:val="0"/>
          <w:marBottom w:val="0"/>
          <w:divBdr>
            <w:top w:val="none" w:sz="0" w:space="0" w:color="auto"/>
            <w:left w:val="none" w:sz="0" w:space="0" w:color="auto"/>
            <w:bottom w:val="none" w:sz="0" w:space="0" w:color="auto"/>
            <w:right w:val="none" w:sz="0" w:space="0" w:color="auto"/>
          </w:divBdr>
          <w:divsChild>
            <w:div w:id="453640884">
              <w:marLeft w:val="0"/>
              <w:marRight w:val="0"/>
              <w:marTop w:val="0"/>
              <w:marBottom w:val="0"/>
              <w:divBdr>
                <w:top w:val="none" w:sz="0" w:space="0" w:color="auto"/>
                <w:left w:val="none" w:sz="0" w:space="0" w:color="auto"/>
                <w:bottom w:val="none" w:sz="0" w:space="0" w:color="auto"/>
                <w:right w:val="none" w:sz="0" w:space="0" w:color="auto"/>
              </w:divBdr>
              <w:divsChild>
                <w:div w:id="1244295273">
                  <w:marLeft w:val="0"/>
                  <w:marRight w:val="0"/>
                  <w:marTop w:val="0"/>
                  <w:marBottom w:val="0"/>
                  <w:divBdr>
                    <w:top w:val="none" w:sz="0" w:space="0" w:color="auto"/>
                    <w:left w:val="none" w:sz="0" w:space="0" w:color="auto"/>
                    <w:bottom w:val="none" w:sz="0" w:space="0" w:color="auto"/>
                    <w:right w:val="none" w:sz="0" w:space="0" w:color="auto"/>
                  </w:divBdr>
                </w:div>
              </w:divsChild>
            </w:div>
            <w:div w:id="1279875545">
              <w:marLeft w:val="0"/>
              <w:marRight w:val="0"/>
              <w:marTop w:val="0"/>
              <w:marBottom w:val="0"/>
              <w:divBdr>
                <w:top w:val="none" w:sz="0" w:space="0" w:color="auto"/>
                <w:left w:val="none" w:sz="0" w:space="0" w:color="auto"/>
                <w:bottom w:val="none" w:sz="0" w:space="0" w:color="auto"/>
                <w:right w:val="none" w:sz="0" w:space="0" w:color="auto"/>
              </w:divBdr>
              <w:divsChild>
                <w:div w:id="1696154534">
                  <w:marLeft w:val="0"/>
                  <w:marRight w:val="0"/>
                  <w:marTop w:val="0"/>
                  <w:marBottom w:val="0"/>
                  <w:divBdr>
                    <w:top w:val="none" w:sz="0" w:space="0" w:color="auto"/>
                    <w:left w:val="none" w:sz="0" w:space="0" w:color="auto"/>
                    <w:bottom w:val="none" w:sz="0" w:space="0" w:color="auto"/>
                    <w:right w:val="none" w:sz="0" w:space="0" w:color="auto"/>
                  </w:divBdr>
                  <w:divsChild>
                    <w:div w:id="70891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6782">
          <w:marLeft w:val="0"/>
          <w:marRight w:val="0"/>
          <w:marTop w:val="0"/>
          <w:marBottom w:val="0"/>
          <w:divBdr>
            <w:top w:val="none" w:sz="0" w:space="0" w:color="auto"/>
            <w:left w:val="none" w:sz="0" w:space="0" w:color="auto"/>
            <w:bottom w:val="none" w:sz="0" w:space="0" w:color="auto"/>
            <w:right w:val="none" w:sz="0" w:space="0" w:color="auto"/>
          </w:divBdr>
          <w:divsChild>
            <w:div w:id="522479164">
              <w:marLeft w:val="0"/>
              <w:marRight w:val="0"/>
              <w:marTop w:val="0"/>
              <w:marBottom w:val="0"/>
              <w:divBdr>
                <w:top w:val="none" w:sz="0" w:space="0" w:color="auto"/>
                <w:left w:val="none" w:sz="0" w:space="0" w:color="auto"/>
                <w:bottom w:val="none" w:sz="0" w:space="0" w:color="auto"/>
                <w:right w:val="none" w:sz="0" w:space="0" w:color="auto"/>
              </w:divBdr>
              <w:divsChild>
                <w:div w:id="1284194152">
                  <w:marLeft w:val="0"/>
                  <w:marRight w:val="0"/>
                  <w:marTop w:val="0"/>
                  <w:marBottom w:val="0"/>
                  <w:divBdr>
                    <w:top w:val="none" w:sz="0" w:space="0" w:color="auto"/>
                    <w:left w:val="none" w:sz="0" w:space="0" w:color="auto"/>
                    <w:bottom w:val="none" w:sz="0" w:space="0" w:color="auto"/>
                    <w:right w:val="none" w:sz="0" w:space="0" w:color="auto"/>
                  </w:divBdr>
                </w:div>
              </w:divsChild>
            </w:div>
            <w:div w:id="1106659260">
              <w:marLeft w:val="0"/>
              <w:marRight w:val="0"/>
              <w:marTop w:val="0"/>
              <w:marBottom w:val="0"/>
              <w:divBdr>
                <w:top w:val="none" w:sz="0" w:space="0" w:color="auto"/>
                <w:left w:val="none" w:sz="0" w:space="0" w:color="auto"/>
                <w:bottom w:val="none" w:sz="0" w:space="0" w:color="auto"/>
                <w:right w:val="none" w:sz="0" w:space="0" w:color="auto"/>
              </w:divBdr>
              <w:divsChild>
                <w:div w:id="595748676">
                  <w:marLeft w:val="0"/>
                  <w:marRight w:val="0"/>
                  <w:marTop w:val="0"/>
                  <w:marBottom w:val="0"/>
                  <w:divBdr>
                    <w:top w:val="none" w:sz="0" w:space="0" w:color="auto"/>
                    <w:left w:val="none" w:sz="0" w:space="0" w:color="auto"/>
                    <w:bottom w:val="none" w:sz="0" w:space="0" w:color="auto"/>
                    <w:right w:val="none" w:sz="0" w:space="0" w:color="auto"/>
                  </w:divBdr>
                  <w:divsChild>
                    <w:div w:id="99086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7720">
          <w:marLeft w:val="0"/>
          <w:marRight w:val="0"/>
          <w:marTop w:val="0"/>
          <w:marBottom w:val="0"/>
          <w:divBdr>
            <w:top w:val="none" w:sz="0" w:space="0" w:color="auto"/>
            <w:left w:val="none" w:sz="0" w:space="0" w:color="auto"/>
            <w:bottom w:val="none" w:sz="0" w:space="0" w:color="auto"/>
            <w:right w:val="none" w:sz="0" w:space="0" w:color="auto"/>
          </w:divBdr>
          <w:divsChild>
            <w:div w:id="1096750950">
              <w:marLeft w:val="0"/>
              <w:marRight w:val="0"/>
              <w:marTop w:val="0"/>
              <w:marBottom w:val="0"/>
              <w:divBdr>
                <w:top w:val="none" w:sz="0" w:space="0" w:color="auto"/>
                <w:left w:val="none" w:sz="0" w:space="0" w:color="auto"/>
                <w:bottom w:val="none" w:sz="0" w:space="0" w:color="auto"/>
                <w:right w:val="none" w:sz="0" w:space="0" w:color="auto"/>
              </w:divBdr>
              <w:divsChild>
                <w:div w:id="731194452">
                  <w:marLeft w:val="0"/>
                  <w:marRight w:val="0"/>
                  <w:marTop w:val="0"/>
                  <w:marBottom w:val="0"/>
                  <w:divBdr>
                    <w:top w:val="none" w:sz="0" w:space="0" w:color="auto"/>
                    <w:left w:val="none" w:sz="0" w:space="0" w:color="auto"/>
                    <w:bottom w:val="none" w:sz="0" w:space="0" w:color="auto"/>
                    <w:right w:val="none" w:sz="0" w:space="0" w:color="auto"/>
                  </w:divBdr>
                </w:div>
              </w:divsChild>
            </w:div>
            <w:div w:id="1902016247">
              <w:marLeft w:val="0"/>
              <w:marRight w:val="0"/>
              <w:marTop w:val="0"/>
              <w:marBottom w:val="0"/>
              <w:divBdr>
                <w:top w:val="none" w:sz="0" w:space="0" w:color="auto"/>
                <w:left w:val="none" w:sz="0" w:space="0" w:color="auto"/>
                <w:bottom w:val="none" w:sz="0" w:space="0" w:color="auto"/>
                <w:right w:val="none" w:sz="0" w:space="0" w:color="auto"/>
              </w:divBdr>
              <w:divsChild>
                <w:div w:id="488517154">
                  <w:marLeft w:val="0"/>
                  <w:marRight w:val="0"/>
                  <w:marTop w:val="0"/>
                  <w:marBottom w:val="0"/>
                  <w:divBdr>
                    <w:top w:val="none" w:sz="0" w:space="0" w:color="auto"/>
                    <w:left w:val="none" w:sz="0" w:space="0" w:color="auto"/>
                    <w:bottom w:val="none" w:sz="0" w:space="0" w:color="auto"/>
                    <w:right w:val="none" w:sz="0" w:space="0" w:color="auto"/>
                  </w:divBdr>
                  <w:divsChild>
                    <w:div w:id="98763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45415">
          <w:marLeft w:val="0"/>
          <w:marRight w:val="0"/>
          <w:marTop w:val="0"/>
          <w:marBottom w:val="0"/>
          <w:divBdr>
            <w:top w:val="none" w:sz="0" w:space="0" w:color="auto"/>
            <w:left w:val="none" w:sz="0" w:space="0" w:color="auto"/>
            <w:bottom w:val="none" w:sz="0" w:space="0" w:color="auto"/>
            <w:right w:val="none" w:sz="0" w:space="0" w:color="auto"/>
          </w:divBdr>
          <w:divsChild>
            <w:div w:id="2142385226">
              <w:marLeft w:val="0"/>
              <w:marRight w:val="0"/>
              <w:marTop w:val="0"/>
              <w:marBottom w:val="0"/>
              <w:divBdr>
                <w:top w:val="none" w:sz="0" w:space="0" w:color="auto"/>
                <w:left w:val="none" w:sz="0" w:space="0" w:color="auto"/>
                <w:bottom w:val="none" w:sz="0" w:space="0" w:color="auto"/>
                <w:right w:val="none" w:sz="0" w:space="0" w:color="auto"/>
              </w:divBdr>
              <w:divsChild>
                <w:div w:id="1571110783">
                  <w:marLeft w:val="0"/>
                  <w:marRight w:val="0"/>
                  <w:marTop w:val="0"/>
                  <w:marBottom w:val="0"/>
                  <w:divBdr>
                    <w:top w:val="none" w:sz="0" w:space="0" w:color="auto"/>
                    <w:left w:val="none" w:sz="0" w:space="0" w:color="auto"/>
                    <w:bottom w:val="none" w:sz="0" w:space="0" w:color="auto"/>
                    <w:right w:val="none" w:sz="0" w:space="0" w:color="auto"/>
                  </w:divBdr>
                </w:div>
              </w:divsChild>
            </w:div>
            <w:div w:id="542910122">
              <w:marLeft w:val="0"/>
              <w:marRight w:val="0"/>
              <w:marTop w:val="0"/>
              <w:marBottom w:val="0"/>
              <w:divBdr>
                <w:top w:val="none" w:sz="0" w:space="0" w:color="auto"/>
                <w:left w:val="none" w:sz="0" w:space="0" w:color="auto"/>
                <w:bottom w:val="none" w:sz="0" w:space="0" w:color="auto"/>
                <w:right w:val="none" w:sz="0" w:space="0" w:color="auto"/>
              </w:divBdr>
              <w:divsChild>
                <w:div w:id="125007281">
                  <w:marLeft w:val="0"/>
                  <w:marRight w:val="0"/>
                  <w:marTop w:val="0"/>
                  <w:marBottom w:val="0"/>
                  <w:divBdr>
                    <w:top w:val="none" w:sz="0" w:space="0" w:color="auto"/>
                    <w:left w:val="none" w:sz="0" w:space="0" w:color="auto"/>
                    <w:bottom w:val="none" w:sz="0" w:space="0" w:color="auto"/>
                    <w:right w:val="none" w:sz="0" w:space="0" w:color="auto"/>
                  </w:divBdr>
                  <w:divsChild>
                    <w:div w:id="3080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20999">
          <w:marLeft w:val="0"/>
          <w:marRight w:val="0"/>
          <w:marTop w:val="0"/>
          <w:marBottom w:val="0"/>
          <w:divBdr>
            <w:top w:val="none" w:sz="0" w:space="0" w:color="auto"/>
            <w:left w:val="none" w:sz="0" w:space="0" w:color="auto"/>
            <w:bottom w:val="none" w:sz="0" w:space="0" w:color="auto"/>
            <w:right w:val="none" w:sz="0" w:space="0" w:color="auto"/>
          </w:divBdr>
          <w:divsChild>
            <w:div w:id="1503621349">
              <w:marLeft w:val="0"/>
              <w:marRight w:val="0"/>
              <w:marTop w:val="0"/>
              <w:marBottom w:val="0"/>
              <w:divBdr>
                <w:top w:val="none" w:sz="0" w:space="0" w:color="auto"/>
                <w:left w:val="none" w:sz="0" w:space="0" w:color="auto"/>
                <w:bottom w:val="none" w:sz="0" w:space="0" w:color="auto"/>
                <w:right w:val="none" w:sz="0" w:space="0" w:color="auto"/>
              </w:divBdr>
              <w:divsChild>
                <w:div w:id="762803521">
                  <w:marLeft w:val="0"/>
                  <w:marRight w:val="0"/>
                  <w:marTop w:val="0"/>
                  <w:marBottom w:val="0"/>
                  <w:divBdr>
                    <w:top w:val="none" w:sz="0" w:space="0" w:color="auto"/>
                    <w:left w:val="none" w:sz="0" w:space="0" w:color="auto"/>
                    <w:bottom w:val="none" w:sz="0" w:space="0" w:color="auto"/>
                    <w:right w:val="none" w:sz="0" w:space="0" w:color="auto"/>
                  </w:divBdr>
                </w:div>
              </w:divsChild>
            </w:div>
            <w:div w:id="1777365762">
              <w:marLeft w:val="0"/>
              <w:marRight w:val="0"/>
              <w:marTop w:val="0"/>
              <w:marBottom w:val="0"/>
              <w:divBdr>
                <w:top w:val="none" w:sz="0" w:space="0" w:color="auto"/>
                <w:left w:val="none" w:sz="0" w:space="0" w:color="auto"/>
                <w:bottom w:val="none" w:sz="0" w:space="0" w:color="auto"/>
                <w:right w:val="none" w:sz="0" w:space="0" w:color="auto"/>
              </w:divBdr>
              <w:divsChild>
                <w:div w:id="242033676">
                  <w:marLeft w:val="0"/>
                  <w:marRight w:val="0"/>
                  <w:marTop w:val="0"/>
                  <w:marBottom w:val="0"/>
                  <w:divBdr>
                    <w:top w:val="none" w:sz="0" w:space="0" w:color="auto"/>
                    <w:left w:val="none" w:sz="0" w:space="0" w:color="auto"/>
                    <w:bottom w:val="none" w:sz="0" w:space="0" w:color="auto"/>
                    <w:right w:val="none" w:sz="0" w:space="0" w:color="auto"/>
                  </w:divBdr>
                  <w:divsChild>
                    <w:div w:id="10020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86036">
          <w:marLeft w:val="0"/>
          <w:marRight w:val="0"/>
          <w:marTop w:val="0"/>
          <w:marBottom w:val="0"/>
          <w:divBdr>
            <w:top w:val="none" w:sz="0" w:space="0" w:color="auto"/>
            <w:left w:val="none" w:sz="0" w:space="0" w:color="auto"/>
            <w:bottom w:val="none" w:sz="0" w:space="0" w:color="auto"/>
            <w:right w:val="none" w:sz="0" w:space="0" w:color="auto"/>
          </w:divBdr>
          <w:divsChild>
            <w:div w:id="1711415527">
              <w:marLeft w:val="0"/>
              <w:marRight w:val="0"/>
              <w:marTop w:val="0"/>
              <w:marBottom w:val="0"/>
              <w:divBdr>
                <w:top w:val="none" w:sz="0" w:space="0" w:color="auto"/>
                <w:left w:val="none" w:sz="0" w:space="0" w:color="auto"/>
                <w:bottom w:val="none" w:sz="0" w:space="0" w:color="auto"/>
                <w:right w:val="none" w:sz="0" w:space="0" w:color="auto"/>
              </w:divBdr>
              <w:divsChild>
                <w:div w:id="96024009">
                  <w:marLeft w:val="0"/>
                  <w:marRight w:val="0"/>
                  <w:marTop w:val="0"/>
                  <w:marBottom w:val="0"/>
                  <w:divBdr>
                    <w:top w:val="none" w:sz="0" w:space="0" w:color="auto"/>
                    <w:left w:val="none" w:sz="0" w:space="0" w:color="auto"/>
                    <w:bottom w:val="none" w:sz="0" w:space="0" w:color="auto"/>
                    <w:right w:val="none" w:sz="0" w:space="0" w:color="auto"/>
                  </w:divBdr>
                </w:div>
              </w:divsChild>
            </w:div>
            <w:div w:id="1274020677">
              <w:marLeft w:val="0"/>
              <w:marRight w:val="0"/>
              <w:marTop w:val="0"/>
              <w:marBottom w:val="0"/>
              <w:divBdr>
                <w:top w:val="none" w:sz="0" w:space="0" w:color="auto"/>
                <w:left w:val="none" w:sz="0" w:space="0" w:color="auto"/>
                <w:bottom w:val="none" w:sz="0" w:space="0" w:color="auto"/>
                <w:right w:val="none" w:sz="0" w:space="0" w:color="auto"/>
              </w:divBdr>
              <w:divsChild>
                <w:div w:id="103382874">
                  <w:marLeft w:val="0"/>
                  <w:marRight w:val="0"/>
                  <w:marTop w:val="0"/>
                  <w:marBottom w:val="0"/>
                  <w:divBdr>
                    <w:top w:val="none" w:sz="0" w:space="0" w:color="auto"/>
                    <w:left w:val="none" w:sz="0" w:space="0" w:color="auto"/>
                    <w:bottom w:val="none" w:sz="0" w:space="0" w:color="auto"/>
                    <w:right w:val="none" w:sz="0" w:space="0" w:color="auto"/>
                  </w:divBdr>
                  <w:divsChild>
                    <w:div w:id="15661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960286">
          <w:marLeft w:val="0"/>
          <w:marRight w:val="0"/>
          <w:marTop w:val="0"/>
          <w:marBottom w:val="0"/>
          <w:divBdr>
            <w:top w:val="none" w:sz="0" w:space="0" w:color="auto"/>
            <w:left w:val="none" w:sz="0" w:space="0" w:color="auto"/>
            <w:bottom w:val="none" w:sz="0" w:space="0" w:color="auto"/>
            <w:right w:val="none" w:sz="0" w:space="0" w:color="auto"/>
          </w:divBdr>
          <w:divsChild>
            <w:div w:id="196049057">
              <w:marLeft w:val="0"/>
              <w:marRight w:val="0"/>
              <w:marTop w:val="0"/>
              <w:marBottom w:val="0"/>
              <w:divBdr>
                <w:top w:val="none" w:sz="0" w:space="0" w:color="auto"/>
                <w:left w:val="none" w:sz="0" w:space="0" w:color="auto"/>
                <w:bottom w:val="none" w:sz="0" w:space="0" w:color="auto"/>
                <w:right w:val="none" w:sz="0" w:space="0" w:color="auto"/>
              </w:divBdr>
              <w:divsChild>
                <w:div w:id="1582251723">
                  <w:marLeft w:val="0"/>
                  <w:marRight w:val="0"/>
                  <w:marTop w:val="0"/>
                  <w:marBottom w:val="0"/>
                  <w:divBdr>
                    <w:top w:val="none" w:sz="0" w:space="0" w:color="auto"/>
                    <w:left w:val="none" w:sz="0" w:space="0" w:color="auto"/>
                    <w:bottom w:val="none" w:sz="0" w:space="0" w:color="auto"/>
                    <w:right w:val="none" w:sz="0" w:space="0" w:color="auto"/>
                  </w:divBdr>
                </w:div>
              </w:divsChild>
            </w:div>
            <w:div w:id="1101607543">
              <w:marLeft w:val="0"/>
              <w:marRight w:val="0"/>
              <w:marTop w:val="0"/>
              <w:marBottom w:val="0"/>
              <w:divBdr>
                <w:top w:val="none" w:sz="0" w:space="0" w:color="auto"/>
                <w:left w:val="none" w:sz="0" w:space="0" w:color="auto"/>
                <w:bottom w:val="none" w:sz="0" w:space="0" w:color="auto"/>
                <w:right w:val="none" w:sz="0" w:space="0" w:color="auto"/>
              </w:divBdr>
              <w:divsChild>
                <w:div w:id="1385716320">
                  <w:marLeft w:val="0"/>
                  <w:marRight w:val="0"/>
                  <w:marTop w:val="0"/>
                  <w:marBottom w:val="0"/>
                  <w:divBdr>
                    <w:top w:val="none" w:sz="0" w:space="0" w:color="auto"/>
                    <w:left w:val="none" w:sz="0" w:space="0" w:color="auto"/>
                    <w:bottom w:val="none" w:sz="0" w:space="0" w:color="auto"/>
                    <w:right w:val="none" w:sz="0" w:space="0" w:color="auto"/>
                  </w:divBdr>
                  <w:divsChild>
                    <w:div w:id="17918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07657">
          <w:marLeft w:val="0"/>
          <w:marRight w:val="0"/>
          <w:marTop w:val="0"/>
          <w:marBottom w:val="0"/>
          <w:divBdr>
            <w:top w:val="none" w:sz="0" w:space="0" w:color="auto"/>
            <w:left w:val="none" w:sz="0" w:space="0" w:color="auto"/>
            <w:bottom w:val="none" w:sz="0" w:space="0" w:color="auto"/>
            <w:right w:val="none" w:sz="0" w:space="0" w:color="auto"/>
          </w:divBdr>
          <w:divsChild>
            <w:div w:id="974062948">
              <w:marLeft w:val="0"/>
              <w:marRight w:val="0"/>
              <w:marTop w:val="0"/>
              <w:marBottom w:val="0"/>
              <w:divBdr>
                <w:top w:val="none" w:sz="0" w:space="0" w:color="auto"/>
                <w:left w:val="none" w:sz="0" w:space="0" w:color="auto"/>
                <w:bottom w:val="none" w:sz="0" w:space="0" w:color="auto"/>
                <w:right w:val="none" w:sz="0" w:space="0" w:color="auto"/>
              </w:divBdr>
              <w:divsChild>
                <w:div w:id="1343777741">
                  <w:marLeft w:val="0"/>
                  <w:marRight w:val="0"/>
                  <w:marTop w:val="0"/>
                  <w:marBottom w:val="0"/>
                  <w:divBdr>
                    <w:top w:val="none" w:sz="0" w:space="0" w:color="auto"/>
                    <w:left w:val="none" w:sz="0" w:space="0" w:color="auto"/>
                    <w:bottom w:val="none" w:sz="0" w:space="0" w:color="auto"/>
                    <w:right w:val="none" w:sz="0" w:space="0" w:color="auto"/>
                  </w:divBdr>
                </w:div>
              </w:divsChild>
            </w:div>
            <w:div w:id="1984503014">
              <w:marLeft w:val="0"/>
              <w:marRight w:val="0"/>
              <w:marTop w:val="0"/>
              <w:marBottom w:val="0"/>
              <w:divBdr>
                <w:top w:val="none" w:sz="0" w:space="0" w:color="auto"/>
                <w:left w:val="none" w:sz="0" w:space="0" w:color="auto"/>
                <w:bottom w:val="none" w:sz="0" w:space="0" w:color="auto"/>
                <w:right w:val="none" w:sz="0" w:space="0" w:color="auto"/>
              </w:divBdr>
              <w:divsChild>
                <w:div w:id="1374840148">
                  <w:marLeft w:val="0"/>
                  <w:marRight w:val="0"/>
                  <w:marTop w:val="0"/>
                  <w:marBottom w:val="0"/>
                  <w:divBdr>
                    <w:top w:val="none" w:sz="0" w:space="0" w:color="auto"/>
                    <w:left w:val="none" w:sz="0" w:space="0" w:color="auto"/>
                    <w:bottom w:val="none" w:sz="0" w:space="0" w:color="auto"/>
                    <w:right w:val="none" w:sz="0" w:space="0" w:color="auto"/>
                  </w:divBdr>
                  <w:divsChild>
                    <w:div w:id="146049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623124">
          <w:marLeft w:val="0"/>
          <w:marRight w:val="0"/>
          <w:marTop w:val="0"/>
          <w:marBottom w:val="0"/>
          <w:divBdr>
            <w:top w:val="none" w:sz="0" w:space="0" w:color="auto"/>
            <w:left w:val="none" w:sz="0" w:space="0" w:color="auto"/>
            <w:bottom w:val="none" w:sz="0" w:space="0" w:color="auto"/>
            <w:right w:val="none" w:sz="0" w:space="0" w:color="auto"/>
          </w:divBdr>
          <w:divsChild>
            <w:div w:id="1540509614">
              <w:marLeft w:val="0"/>
              <w:marRight w:val="0"/>
              <w:marTop w:val="0"/>
              <w:marBottom w:val="0"/>
              <w:divBdr>
                <w:top w:val="none" w:sz="0" w:space="0" w:color="auto"/>
                <w:left w:val="none" w:sz="0" w:space="0" w:color="auto"/>
                <w:bottom w:val="none" w:sz="0" w:space="0" w:color="auto"/>
                <w:right w:val="none" w:sz="0" w:space="0" w:color="auto"/>
              </w:divBdr>
              <w:divsChild>
                <w:div w:id="54476783">
                  <w:marLeft w:val="0"/>
                  <w:marRight w:val="0"/>
                  <w:marTop w:val="0"/>
                  <w:marBottom w:val="0"/>
                  <w:divBdr>
                    <w:top w:val="none" w:sz="0" w:space="0" w:color="auto"/>
                    <w:left w:val="none" w:sz="0" w:space="0" w:color="auto"/>
                    <w:bottom w:val="none" w:sz="0" w:space="0" w:color="auto"/>
                    <w:right w:val="none" w:sz="0" w:space="0" w:color="auto"/>
                  </w:divBdr>
                </w:div>
              </w:divsChild>
            </w:div>
            <w:div w:id="1872037503">
              <w:marLeft w:val="0"/>
              <w:marRight w:val="0"/>
              <w:marTop w:val="0"/>
              <w:marBottom w:val="0"/>
              <w:divBdr>
                <w:top w:val="none" w:sz="0" w:space="0" w:color="auto"/>
                <w:left w:val="none" w:sz="0" w:space="0" w:color="auto"/>
                <w:bottom w:val="none" w:sz="0" w:space="0" w:color="auto"/>
                <w:right w:val="none" w:sz="0" w:space="0" w:color="auto"/>
              </w:divBdr>
              <w:divsChild>
                <w:div w:id="1825393071">
                  <w:marLeft w:val="0"/>
                  <w:marRight w:val="0"/>
                  <w:marTop w:val="0"/>
                  <w:marBottom w:val="0"/>
                  <w:divBdr>
                    <w:top w:val="none" w:sz="0" w:space="0" w:color="auto"/>
                    <w:left w:val="none" w:sz="0" w:space="0" w:color="auto"/>
                    <w:bottom w:val="none" w:sz="0" w:space="0" w:color="auto"/>
                    <w:right w:val="none" w:sz="0" w:space="0" w:color="auto"/>
                  </w:divBdr>
                  <w:divsChild>
                    <w:div w:id="183752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81315">
          <w:marLeft w:val="0"/>
          <w:marRight w:val="0"/>
          <w:marTop w:val="0"/>
          <w:marBottom w:val="0"/>
          <w:divBdr>
            <w:top w:val="none" w:sz="0" w:space="0" w:color="auto"/>
            <w:left w:val="none" w:sz="0" w:space="0" w:color="auto"/>
            <w:bottom w:val="none" w:sz="0" w:space="0" w:color="auto"/>
            <w:right w:val="none" w:sz="0" w:space="0" w:color="auto"/>
          </w:divBdr>
          <w:divsChild>
            <w:div w:id="1860586703">
              <w:marLeft w:val="0"/>
              <w:marRight w:val="0"/>
              <w:marTop w:val="0"/>
              <w:marBottom w:val="0"/>
              <w:divBdr>
                <w:top w:val="none" w:sz="0" w:space="0" w:color="auto"/>
                <w:left w:val="none" w:sz="0" w:space="0" w:color="auto"/>
                <w:bottom w:val="none" w:sz="0" w:space="0" w:color="auto"/>
                <w:right w:val="none" w:sz="0" w:space="0" w:color="auto"/>
              </w:divBdr>
              <w:divsChild>
                <w:div w:id="1844391175">
                  <w:marLeft w:val="0"/>
                  <w:marRight w:val="0"/>
                  <w:marTop w:val="0"/>
                  <w:marBottom w:val="0"/>
                  <w:divBdr>
                    <w:top w:val="none" w:sz="0" w:space="0" w:color="auto"/>
                    <w:left w:val="none" w:sz="0" w:space="0" w:color="auto"/>
                    <w:bottom w:val="none" w:sz="0" w:space="0" w:color="auto"/>
                    <w:right w:val="none" w:sz="0" w:space="0" w:color="auto"/>
                  </w:divBdr>
                </w:div>
              </w:divsChild>
            </w:div>
            <w:div w:id="791822282">
              <w:marLeft w:val="0"/>
              <w:marRight w:val="0"/>
              <w:marTop w:val="0"/>
              <w:marBottom w:val="0"/>
              <w:divBdr>
                <w:top w:val="none" w:sz="0" w:space="0" w:color="auto"/>
                <w:left w:val="none" w:sz="0" w:space="0" w:color="auto"/>
                <w:bottom w:val="none" w:sz="0" w:space="0" w:color="auto"/>
                <w:right w:val="none" w:sz="0" w:space="0" w:color="auto"/>
              </w:divBdr>
              <w:divsChild>
                <w:div w:id="675233781">
                  <w:marLeft w:val="0"/>
                  <w:marRight w:val="0"/>
                  <w:marTop w:val="0"/>
                  <w:marBottom w:val="0"/>
                  <w:divBdr>
                    <w:top w:val="none" w:sz="0" w:space="0" w:color="auto"/>
                    <w:left w:val="none" w:sz="0" w:space="0" w:color="auto"/>
                    <w:bottom w:val="none" w:sz="0" w:space="0" w:color="auto"/>
                    <w:right w:val="none" w:sz="0" w:space="0" w:color="auto"/>
                  </w:divBdr>
                  <w:divsChild>
                    <w:div w:id="12058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12697">
          <w:marLeft w:val="0"/>
          <w:marRight w:val="0"/>
          <w:marTop w:val="0"/>
          <w:marBottom w:val="0"/>
          <w:divBdr>
            <w:top w:val="none" w:sz="0" w:space="0" w:color="auto"/>
            <w:left w:val="none" w:sz="0" w:space="0" w:color="auto"/>
            <w:bottom w:val="none" w:sz="0" w:space="0" w:color="auto"/>
            <w:right w:val="none" w:sz="0" w:space="0" w:color="auto"/>
          </w:divBdr>
          <w:divsChild>
            <w:div w:id="1495876874">
              <w:marLeft w:val="0"/>
              <w:marRight w:val="0"/>
              <w:marTop w:val="0"/>
              <w:marBottom w:val="0"/>
              <w:divBdr>
                <w:top w:val="none" w:sz="0" w:space="0" w:color="auto"/>
                <w:left w:val="none" w:sz="0" w:space="0" w:color="auto"/>
                <w:bottom w:val="none" w:sz="0" w:space="0" w:color="auto"/>
                <w:right w:val="none" w:sz="0" w:space="0" w:color="auto"/>
              </w:divBdr>
              <w:divsChild>
                <w:div w:id="138428790">
                  <w:marLeft w:val="0"/>
                  <w:marRight w:val="0"/>
                  <w:marTop w:val="0"/>
                  <w:marBottom w:val="0"/>
                  <w:divBdr>
                    <w:top w:val="none" w:sz="0" w:space="0" w:color="auto"/>
                    <w:left w:val="none" w:sz="0" w:space="0" w:color="auto"/>
                    <w:bottom w:val="none" w:sz="0" w:space="0" w:color="auto"/>
                    <w:right w:val="none" w:sz="0" w:space="0" w:color="auto"/>
                  </w:divBdr>
                </w:div>
              </w:divsChild>
            </w:div>
            <w:div w:id="468061500">
              <w:marLeft w:val="0"/>
              <w:marRight w:val="0"/>
              <w:marTop w:val="0"/>
              <w:marBottom w:val="0"/>
              <w:divBdr>
                <w:top w:val="none" w:sz="0" w:space="0" w:color="auto"/>
                <w:left w:val="none" w:sz="0" w:space="0" w:color="auto"/>
                <w:bottom w:val="none" w:sz="0" w:space="0" w:color="auto"/>
                <w:right w:val="none" w:sz="0" w:space="0" w:color="auto"/>
              </w:divBdr>
              <w:divsChild>
                <w:div w:id="1225025734">
                  <w:marLeft w:val="0"/>
                  <w:marRight w:val="0"/>
                  <w:marTop w:val="0"/>
                  <w:marBottom w:val="0"/>
                  <w:divBdr>
                    <w:top w:val="none" w:sz="0" w:space="0" w:color="auto"/>
                    <w:left w:val="none" w:sz="0" w:space="0" w:color="auto"/>
                    <w:bottom w:val="none" w:sz="0" w:space="0" w:color="auto"/>
                    <w:right w:val="none" w:sz="0" w:space="0" w:color="auto"/>
                  </w:divBdr>
                  <w:divsChild>
                    <w:div w:id="51060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82997">
          <w:marLeft w:val="0"/>
          <w:marRight w:val="0"/>
          <w:marTop w:val="0"/>
          <w:marBottom w:val="0"/>
          <w:divBdr>
            <w:top w:val="none" w:sz="0" w:space="0" w:color="auto"/>
            <w:left w:val="none" w:sz="0" w:space="0" w:color="auto"/>
            <w:bottom w:val="none" w:sz="0" w:space="0" w:color="auto"/>
            <w:right w:val="none" w:sz="0" w:space="0" w:color="auto"/>
          </w:divBdr>
          <w:divsChild>
            <w:div w:id="1396582168">
              <w:marLeft w:val="0"/>
              <w:marRight w:val="0"/>
              <w:marTop w:val="0"/>
              <w:marBottom w:val="0"/>
              <w:divBdr>
                <w:top w:val="none" w:sz="0" w:space="0" w:color="auto"/>
                <w:left w:val="none" w:sz="0" w:space="0" w:color="auto"/>
                <w:bottom w:val="none" w:sz="0" w:space="0" w:color="auto"/>
                <w:right w:val="none" w:sz="0" w:space="0" w:color="auto"/>
              </w:divBdr>
              <w:divsChild>
                <w:div w:id="1487431135">
                  <w:marLeft w:val="0"/>
                  <w:marRight w:val="0"/>
                  <w:marTop w:val="0"/>
                  <w:marBottom w:val="0"/>
                  <w:divBdr>
                    <w:top w:val="none" w:sz="0" w:space="0" w:color="auto"/>
                    <w:left w:val="none" w:sz="0" w:space="0" w:color="auto"/>
                    <w:bottom w:val="none" w:sz="0" w:space="0" w:color="auto"/>
                    <w:right w:val="none" w:sz="0" w:space="0" w:color="auto"/>
                  </w:divBdr>
                </w:div>
              </w:divsChild>
            </w:div>
            <w:div w:id="780538409">
              <w:marLeft w:val="0"/>
              <w:marRight w:val="0"/>
              <w:marTop w:val="0"/>
              <w:marBottom w:val="0"/>
              <w:divBdr>
                <w:top w:val="none" w:sz="0" w:space="0" w:color="auto"/>
                <w:left w:val="none" w:sz="0" w:space="0" w:color="auto"/>
                <w:bottom w:val="none" w:sz="0" w:space="0" w:color="auto"/>
                <w:right w:val="none" w:sz="0" w:space="0" w:color="auto"/>
              </w:divBdr>
              <w:divsChild>
                <w:div w:id="366413378">
                  <w:marLeft w:val="0"/>
                  <w:marRight w:val="0"/>
                  <w:marTop w:val="0"/>
                  <w:marBottom w:val="0"/>
                  <w:divBdr>
                    <w:top w:val="none" w:sz="0" w:space="0" w:color="auto"/>
                    <w:left w:val="none" w:sz="0" w:space="0" w:color="auto"/>
                    <w:bottom w:val="none" w:sz="0" w:space="0" w:color="auto"/>
                    <w:right w:val="none" w:sz="0" w:space="0" w:color="auto"/>
                  </w:divBdr>
                  <w:divsChild>
                    <w:div w:id="14866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8994">
          <w:marLeft w:val="0"/>
          <w:marRight w:val="0"/>
          <w:marTop w:val="0"/>
          <w:marBottom w:val="0"/>
          <w:divBdr>
            <w:top w:val="none" w:sz="0" w:space="0" w:color="auto"/>
            <w:left w:val="none" w:sz="0" w:space="0" w:color="auto"/>
            <w:bottom w:val="none" w:sz="0" w:space="0" w:color="auto"/>
            <w:right w:val="none" w:sz="0" w:space="0" w:color="auto"/>
          </w:divBdr>
          <w:divsChild>
            <w:div w:id="1627853514">
              <w:marLeft w:val="0"/>
              <w:marRight w:val="0"/>
              <w:marTop w:val="0"/>
              <w:marBottom w:val="0"/>
              <w:divBdr>
                <w:top w:val="none" w:sz="0" w:space="0" w:color="auto"/>
                <w:left w:val="none" w:sz="0" w:space="0" w:color="auto"/>
                <w:bottom w:val="none" w:sz="0" w:space="0" w:color="auto"/>
                <w:right w:val="none" w:sz="0" w:space="0" w:color="auto"/>
              </w:divBdr>
              <w:divsChild>
                <w:div w:id="1843662411">
                  <w:marLeft w:val="0"/>
                  <w:marRight w:val="0"/>
                  <w:marTop w:val="0"/>
                  <w:marBottom w:val="0"/>
                  <w:divBdr>
                    <w:top w:val="none" w:sz="0" w:space="0" w:color="auto"/>
                    <w:left w:val="none" w:sz="0" w:space="0" w:color="auto"/>
                    <w:bottom w:val="none" w:sz="0" w:space="0" w:color="auto"/>
                    <w:right w:val="none" w:sz="0" w:space="0" w:color="auto"/>
                  </w:divBdr>
                </w:div>
              </w:divsChild>
            </w:div>
            <w:div w:id="1310478757">
              <w:marLeft w:val="0"/>
              <w:marRight w:val="0"/>
              <w:marTop w:val="0"/>
              <w:marBottom w:val="0"/>
              <w:divBdr>
                <w:top w:val="none" w:sz="0" w:space="0" w:color="auto"/>
                <w:left w:val="none" w:sz="0" w:space="0" w:color="auto"/>
                <w:bottom w:val="none" w:sz="0" w:space="0" w:color="auto"/>
                <w:right w:val="none" w:sz="0" w:space="0" w:color="auto"/>
              </w:divBdr>
              <w:divsChild>
                <w:div w:id="761490628">
                  <w:marLeft w:val="0"/>
                  <w:marRight w:val="0"/>
                  <w:marTop w:val="0"/>
                  <w:marBottom w:val="0"/>
                  <w:divBdr>
                    <w:top w:val="none" w:sz="0" w:space="0" w:color="auto"/>
                    <w:left w:val="none" w:sz="0" w:space="0" w:color="auto"/>
                    <w:bottom w:val="none" w:sz="0" w:space="0" w:color="auto"/>
                    <w:right w:val="none" w:sz="0" w:space="0" w:color="auto"/>
                  </w:divBdr>
                  <w:divsChild>
                    <w:div w:id="161867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0086">
          <w:marLeft w:val="0"/>
          <w:marRight w:val="0"/>
          <w:marTop w:val="0"/>
          <w:marBottom w:val="0"/>
          <w:divBdr>
            <w:top w:val="none" w:sz="0" w:space="0" w:color="auto"/>
            <w:left w:val="none" w:sz="0" w:space="0" w:color="auto"/>
            <w:bottom w:val="none" w:sz="0" w:space="0" w:color="auto"/>
            <w:right w:val="none" w:sz="0" w:space="0" w:color="auto"/>
          </w:divBdr>
          <w:divsChild>
            <w:div w:id="978723904">
              <w:marLeft w:val="0"/>
              <w:marRight w:val="0"/>
              <w:marTop w:val="0"/>
              <w:marBottom w:val="0"/>
              <w:divBdr>
                <w:top w:val="none" w:sz="0" w:space="0" w:color="auto"/>
                <w:left w:val="none" w:sz="0" w:space="0" w:color="auto"/>
                <w:bottom w:val="none" w:sz="0" w:space="0" w:color="auto"/>
                <w:right w:val="none" w:sz="0" w:space="0" w:color="auto"/>
              </w:divBdr>
              <w:divsChild>
                <w:div w:id="1731610387">
                  <w:marLeft w:val="0"/>
                  <w:marRight w:val="0"/>
                  <w:marTop w:val="0"/>
                  <w:marBottom w:val="0"/>
                  <w:divBdr>
                    <w:top w:val="none" w:sz="0" w:space="0" w:color="auto"/>
                    <w:left w:val="none" w:sz="0" w:space="0" w:color="auto"/>
                    <w:bottom w:val="none" w:sz="0" w:space="0" w:color="auto"/>
                    <w:right w:val="none" w:sz="0" w:space="0" w:color="auto"/>
                  </w:divBdr>
                </w:div>
              </w:divsChild>
            </w:div>
            <w:div w:id="1093159845">
              <w:marLeft w:val="0"/>
              <w:marRight w:val="0"/>
              <w:marTop w:val="0"/>
              <w:marBottom w:val="0"/>
              <w:divBdr>
                <w:top w:val="none" w:sz="0" w:space="0" w:color="auto"/>
                <w:left w:val="none" w:sz="0" w:space="0" w:color="auto"/>
                <w:bottom w:val="none" w:sz="0" w:space="0" w:color="auto"/>
                <w:right w:val="none" w:sz="0" w:space="0" w:color="auto"/>
              </w:divBdr>
              <w:divsChild>
                <w:div w:id="1580825637">
                  <w:marLeft w:val="0"/>
                  <w:marRight w:val="0"/>
                  <w:marTop w:val="0"/>
                  <w:marBottom w:val="0"/>
                  <w:divBdr>
                    <w:top w:val="none" w:sz="0" w:space="0" w:color="auto"/>
                    <w:left w:val="none" w:sz="0" w:space="0" w:color="auto"/>
                    <w:bottom w:val="none" w:sz="0" w:space="0" w:color="auto"/>
                    <w:right w:val="none" w:sz="0" w:space="0" w:color="auto"/>
                  </w:divBdr>
                  <w:divsChild>
                    <w:div w:id="9969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50397">
          <w:marLeft w:val="0"/>
          <w:marRight w:val="0"/>
          <w:marTop w:val="0"/>
          <w:marBottom w:val="0"/>
          <w:divBdr>
            <w:top w:val="none" w:sz="0" w:space="0" w:color="auto"/>
            <w:left w:val="none" w:sz="0" w:space="0" w:color="auto"/>
            <w:bottom w:val="none" w:sz="0" w:space="0" w:color="auto"/>
            <w:right w:val="none" w:sz="0" w:space="0" w:color="auto"/>
          </w:divBdr>
          <w:divsChild>
            <w:div w:id="1911385411">
              <w:marLeft w:val="0"/>
              <w:marRight w:val="0"/>
              <w:marTop w:val="0"/>
              <w:marBottom w:val="0"/>
              <w:divBdr>
                <w:top w:val="none" w:sz="0" w:space="0" w:color="auto"/>
                <w:left w:val="none" w:sz="0" w:space="0" w:color="auto"/>
                <w:bottom w:val="none" w:sz="0" w:space="0" w:color="auto"/>
                <w:right w:val="none" w:sz="0" w:space="0" w:color="auto"/>
              </w:divBdr>
              <w:divsChild>
                <w:div w:id="1901398470">
                  <w:marLeft w:val="0"/>
                  <w:marRight w:val="0"/>
                  <w:marTop w:val="0"/>
                  <w:marBottom w:val="0"/>
                  <w:divBdr>
                    <w:top w:val="none" w:sz="0" w:space="0" w:color="auto"/>
                    <w:left w:val="none" w:sz="0" w:space="0" w:color="auto"/>
                    <w:bottom w:val="none" w:sz="0" w:space="0" w:color="auto"/>
                    <w:right w:val="none" w:sz="0" w:space="0" w:color="auto"/>
                  </w:divBdr>
                </w:div>
              </w:divsChild>
            </w:div>
            <w:div w:id="910390236">
              <w:marLeft w:val="0"/>
              <w:marRight w:val="0"/>
              <w:marTop w:val="0"/>
              <w:marBottom w:val="0"/>
              <w:divBdr>
                <w:top w:val="none" w:sz="0" w:space="0" w:color="auto"/>
                <w:left w:val="none" w:sz="0" w:space="0" w:color="auto"/>
                <w:bottom w:val="none" w:sz="0" w:space="0" w:color="auto"/>
                <w:right w:val="none" w:sz="0" w:space="0" w:color="auto"/>
              </w:divBdr>
              <w:divsChild>
                <w:div w:id="160003295">
                  <w:marLeft w:val="0"/>
                  <w:marRight w:val="0"/>
                  <w:marTop w:val="0"/>
                  <w:marBottom w:val="0"/>
                  <w:divBdr>
                    <w:top w:val="none" w:sz="0" w:space="0" w:color="auto"/>
                    <w:left w:val="none" w:sz="0" w:space="0" w:color="auto"/>
                    <w:bottom w:val="none" w:sz="0" w:space="0" w:color="auto"/>
                    <w:right w:val="none" w:sz="0" w:space="0" w:color="auto"/>
                  </w:divBdr>
                  <w:divsChild>
                    <w:div w:id="109309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70863">
          <w:marLeft w:val="0"/>
          <w:marRight w:val="0"/>
          <w:marTop w:val="0"/>
          <w:marBottom w:val="0"/>
          <w:divBdr>
            <w:top w:val="none" w:sz="0" w:space="0" w:color="auto"/>
            <w:left w:val="none" w:sz="0" w:space="0" w:color="auto"/>
            <w:bottom w:val="none" w:sz="0" w:space="0" w:color="auto"/>
            <w:right w:val="none" w:sz="0" w:space="0" w:color="auto"/>
          </w:divBdr>
          <w:divsChild>
            <w:div w:id="239366861">
              <w:marLeft w:val="0"/>
              <w:marRight w:val="0"/>
              <w:marTop w:val="0"/>
              <w:marBottom w:val="0"/>
              <w:divBdr>
                <w:top w:val="none" w:sz="0" w:space="0" w:color="auto"/>
                <w:left w:val="none" w:sz="0" w:space="0" w:color="auto"/>
                <w:bottom w:val="none" w:sz="0" w:space="0" w:color="auto"/>
                <w:right w:val="none" w:sz="0" w:space="0" w:color="auto"/>
              </w:divBdr>
              <w:divsChild>
                <w:div w:id="502285290">
                  <w:marLeft w:val="0"/>
                  <w:marRight w:val="0"/>
                  <w:marTop w:val="0"/>
                  <w:marBottom w:val="0"/>
                  <w:divBdr>
                    <w:top w:val="none" w:sz="0" w:space="0" w:color="auto"/>
                    <w:left w:val="none" w:sz="0" w:space="0" w:color="auto"/>
                    <w:bottom w:val="none" w:sz="0" w:space="0" w:color="auto"/>
                    <w:right w:val="none" w:sz="0" w:space="0" w:color="auto"/>
                  </w:divBdr>
                </w:div>
              </w:divsChild>
            </w:div>
            <w:div w:id="119417854">
              <w:marLeft w:val="0"/>
              <w:marRight w:val="0"/>
              <w:marTop w:val="0"/>
              <w:marBottom w:val="0"/>
              <w:divBdr>
                <w:top w:val="none" w:sz="0" w:space="0" w:color="auto"/>
                <w:left w:val="none" w:sz="0" w:space="0" w:color="auto"/>
                <w:bottom w:val="none" w:sz="0" w:space="0" w:color="auto"/>
                <w:right w:val="none" w:sz="0" w:space="0" w:color="auto"/>
              </w:divBdr>
              <w:divsChild>
                <w:div w:id="564725560">
                  <w:marLeft w:val="0"/>
                  <w:marRight w:val="0"/>
                  <w:marTop w:val="0"/>
                  <w:marBottom w:val="0"/>
                  <w:divBdr>
                    <w:top w:val="none" w:sz="0" w:space="0" w:color="auto"/>
                    <w:left w:val="none" w:sz="0" w:space="0" w:color="auto"/>
                    <w:bottom w:val="none" w:sz="0" w:space="0" w:color="auto"/>
                    <w:right w:val="none" w:sz="0" w:space="0" w:color="auto"/>
                  </w:divBdr>
                  <w:divsChild>
                    <w:div w:id="117075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956652">
          <w:marLeft w:val="0"/>
          <w:marRight w:val="0"/>
          <w:marTop w:val="0"/>
          <w:marBottom w:val="0"/>
          <w:divBdr>
            <w:top w:val="none" w:sz="0" w:space="0" w:color="auto"/>
            <w:left w:val="none" w:sz="0" w:space="0" w:color="auto"/>
            <w:bottom w:val="none" w:sz="0" w:space="0" w:color="auto"/>
            <w:right w:val="none" w:sz="0" w:space="0" w:color="auto"/>
          </w:divBdr>
          <w:divsChild>
            <w:div w:id="138234450">
              <w:marLeft w:val="0"/>
              <w:marRight w:val="0"/>
              <w:marTop w:val="0"/>
              <w:marBottom w:val="0"/>
              <w:divBdr>
                <w:top w:val="none" w:sz="0" w:space="0" w:color="auto"/>
                <w:left w:val="none" w:sz="0" w:space="0" w:color="auto"/>
                <w:bottom w:val="none" w:sz="0" w:space="0" w:color="auto"/>
                <w:right w:val="none" w:sz="0" w:space="0" w:color="auto"/>
              </w:divBdr>
              <w:divsChild>
                <w:div w:id="115105612">
                  <w:marLeft w:val="0"/>
                  <w:marRight w:val="0"/>
                  <w:marTop w:val="0"/>
                  <w:marBottom w:val="0"/>
                  <w:divBdr>
                    <w:top w:val="none" w:sz="0" w:space="0" w:color="auto"/>
                    <w:left w:val="none" w:sz="0" w:space="0" w:color="auto"/>
                    <w:bottom w:val="none" w:sz="0" w:space="0" w:color="auto"/>
                    <w:right w:val="none" w:sz="0" w:space="0" w:color="auto"/>
                  </w:divBdr>
                </w:div>
              </w:divsChild>
            </w:div>
            <w:div w:id="1223322212">
              <w:marLeft w:val="0"/>
              <w:marRight w:val="0"/>
              <w:marTop w:val="0"/>
              <w:marBottom w:val="0"/>
              <w:divBdr>
                <w:top w:val="none" w:sz="0" w:space="0" w:color="auto"/>
                <w:left w:val="none" w:sz="0" w:space="0" w:color="auto"/>
                <w:bottom w:val="none" w:sz="0" w:space="0" w:color="auto"/>
                <w:right w:val="none" w:sz="0" w:space="0" w:color="auto"/>
              </w:divBdr>
              <w:divsChild>
                <w:div w:id="1866626088">
                  <w:marLeft w:val="0"/>
                  <w:marRight w:val="0"/>
                  <w:marTop w:val="0"/>
                  <w:marBottom w:val="0"/>
                  <w:divBdr>
                    <w:top w:val="none" w:sz="0" w:space="0" w:color="auto"/>
                    <w:left w:val="none" w:sz="0" w:space="0" w:color="auto"/>
                    <w:bottom w:val="none" w:sz="0" w:space="0" w:color="auto"/>
                    <w:right w:val="none" w:sz="0" w:space="0" w:color="auto"/>
                  </w:divBdr>
                  <w:divsChild>
                    <w:div w:id="9195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15274">
          <w:marLeft w:val="0"/>
          <w:marRight w:val="0"/>
          <w:marTop w:val="0"/>
          <w:marBottom w:val="0"/>
          <w:divBdr>
            <w:top w:val="none" w:sz="0" w:space="0" w:color="auto"/>
            <w:left w:val="none" w:sz="0" w:space="0" w:color="auto"/>
            <w:bottom w:val="none" w:sz="0" w:space="0" w:color="auto"/>
            <w:right w:val="none" w:sz="0" w:space="0" w:color="auto"/>
          </w:divBdr>
          <w:divsChild>
            <w:div w:id="361175264">
              <w:marLeft w:val="0"/>
              <w:marRight w:val="0"/>
              <w:marTop w:val="0"/>
              <w:marBottom w:val="0"/>
              <w:divBdr>
                <w:top w:val="none" w:sz="0" w:space="0" w:color="auto"/>
                <w:left w:val="none" w:sz="0" w:space="0" w:color="auto"/>
                <w:bottom w:val="none" w:sz="0" w:space="0" w:color="auto"/>
                <w:right w:val="none" w:sz="0" w:space="0" w:color="auto"/>
              </w:divBdr>
              <w:divsChild>
                <w:div w:id="1299143413">
                  <w:marLeft w:val="0"/>
                  <w:marRight w:val="0"/>
                  <w:marTop w:val="0"/>
                  <w:marBottom w:val="0"/>
                  <w:divBdr>
                    <w:top w:val="none" w:sz="0" w:space="0" w:color="auto"/>
                    <w:left w:val="none" w:sz="0" w:space="0" w:color="auto"/>
                    <w:bottom w:val="none" w:sz="0" w:space="0" w:color="auto"/>
                    <w:right w:val="none" w:sz="0" w:space="0" w:color="auto"/>
                  </w:divBdr>
                </w:div>
              </w:divsChild>
            </w:div>
            <w:div w:id="796875950">
              <w:marLeft w:val="0"/>
              <w:marRight w:val="0"/>
              <w:marTop w:val="0"/>
              <w:marBottom w:val="0"/>
              <w:divBdr>
                <w:top w:val="none" w:sz="0" w:space="0" w:color="auto"/>
                <w:left w:val="none" w:sz="0" w:space="0" w:color="auto"/>
                <w:bottom w:val="none" w:sz="0" w:space="0" w:color="auto"/>
                <w:right w:val="none" w:sz="0" w:space="0" w:color="auto"/>
              </w:divBdr>
              <w:divsChild>
                <w:div w:id="1079789307">
                  <w:marLeft w:val="0"/>
                  <w:marRight w:val="0"/>
                  <w:marTop w:val="0"/>
                  <w:marBottom w:val="0"/>
                  <w:divBdr>
                    <w:top w:val="none" w:sz="0" w:space="0" w:color="auto"/>
                    <w:left w:val="none" w:sz="0" w:space="0" w:color="auto"/>
                    <w:bottom w:val="none" w:sz="0" w:space="0" w:color="auto"/>
                    <w:right w:val="none" w:sz="0" w:space="0" w:color="auto"/>
                  </w:divBdr>
                  <w:divsChild>
                    <w:div w:id="126071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46933">
          <w:marLeft w:val="0"/>
          <w:marRight w:val="0"/>
          <w:marTop w:val="0"/>
          <w:marBottom w:val="0"/>
          <w:divBdr>
            <w:top w:val="none" w:sz="0" w:space="0" w:color="auto"/>
            <w:left w:val="none" w:sz="0" w:space="0" w:color="auto"/>
            <w:bottom w:val="none" w:sz="0" w:space="0" w:color="auto"/>
            <w:right w:val="none" w:sz="0" w:space="0" w:color="auto"/>
          </w:divBdr>
          <w:divsChild>
            <w:div w:id="1529106484">
              <w:marLeft w:val="0"/>
              <w:marRight w:val="0"/>
              <w:marTop w:val="0"/>
              <w:marBottom w:val="0"/>
              <w:divBdr>
                <w:top w:val="none" w:sz="0" w:space="0" w:color="auto"/>
                <w:left w:val="none" w:sz="0" w:space="0" w:color="auto"/>
                <w:bottom w:val="none" w:sz="0" w:space="0" w:color="auto"/>
                <w:right w:val="none" w:sz="0" w:space="0" w:color="auto"/>
              </w:divBdr>
              <w:divsChild>
                <w:div w:id="1980651332">
                  <w:marLeft w:val="0"/>
                  <w:marRight w:val="0"/>
                  <w:marTop w:val="0"/>
                  <w:marBottom w:val="0"/>
                  <w:divBdr>
                    <w:top w:val="none" w:sz="0" w:space="0" w:color="auto"/>
                    <w:left w:val="none" w:sz="0" w:space="0" w:color="auto"/>
                    <w:bottom w:val="none" w:sz="0" w:space="0" w:color="auto"/>
                    <w:right w:val="none" w:sz="0" w:space="0" w:color="auto"/>
                  </w:divBdr>
                </w:div>
              </w:divsChild>
            </w:div>
            <w:div w:id="1211114686">
              <w:marLeft w:val="0"/>
              <w:marRight w:val="0"/>
              <w:marTop w:val="0"/>
              <w:marBottom w:val="0"/>
              <w:divBdr>
                <w:top w:val="none" w:sz="0" w:space="0" w:color="auto"/>
                <w:left w:val="none" w:sz="0" w:space="0" w:color="auto"/>
                <w:bottom w:val="none" w:sz="0" w:space="0" w:color="auto"/>
                <w:right w:val="none" w:sz="0" w:space="0" w:color="auto"/>
              </w:divBdr>
              <w:divsChild>
                <w:div w:id="1745644443">
                  <w:marLeft w:val="0"/>
                  <w:marRight w:val="0"/>
                  <w:marTop w:val="0"/>
                  <w:marBottom w:val="0"/>
                  <w:divBdr>
                    <w:top w:val="none" w:sz="0" w:space="0" w:color="auto"/>
                    <w:left w:val="none" w:sz="0" w:space="0" w:color="auto"/>
                    <w:bottom w:val="none" w:sz="0" w:space="0" w:color="auto"/>
                    <w:right w:val="none" w:sz="0" w:space="0" w:color="auto"/>
                  </w:divBdr>
                  <w:divsChild>
                    <w:div w:id="202316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38856">
          <w:marLeft w:val="0"/>
          <w:marRight w:val="0"/>
          <w:marTop w:val="0"/>
          <w:marBottom w:val="0"/>
          <w:divBdr>
            <w:top w:val="none" w:sz="0" w:space="0" w:color="auto"/>
            <w:left w:val="none" w:sz="0" w:space="0" w:color="auto"/>
            <w:bottom w:val="none" w:sz="0" w:space="0" w:color="auto"/>
            <w:right w:val="none" w:sz="0" w:space="0" w:color="auto"/>
          </w:divBdr>
          <w:divsChild>
            <w:div w:id="596131733">
              <w:marLeft w:val="0"/>
              <w:marRight w:val="0"/>
              <w:marTop w:val="0"/>
              <w:marBottom w:val="0"/>
              <w:divBdr>
                <w:top w:val="none" w:sz="0" w:space="0" w:color="auto"/>
                <w:left w:val="none" w:sz="0" w:space="0" w:color="auto"/>
                <w:bottom w:val="none" w:sz="0" w:space="0" w:color="auto"/>
                <w:right w:val="none" w:sz="0" w:space="0" w:color="auto"/>
              </w:divBdr>
              <w:divsChild>
                <w:div w:id="1658462448">
                  <w:marLeft w:val="0"/>
                  <w:marRight w:val="0"/>
                  <w:marTop w:val="0"/>
                  <w:marBottom w:val="0"/>
                  <w:divBdr>
                    <w:top w:val="none" w:sz="0" w:space="0" w:color="auto"/>
                    <w:left w:val="none" w:sz="0" w:space="0" w:color="auto"/>
                    <w:bottom w:val="none" w:sz="0" w:space="0" w:color="auto"/>
                    <w:right w:val="none" w:sz="0" w:space="0" w:color="auto"/>
                  </w:divBdr>
                </w:div>
              </w:divsChild>
            </w:div>
            <w:div w:id="569391173">
              <w:marLeft w:val="0"/>
              <w:marRight w:val="0"/>
              <w:marTop w:val="0"/>
              <w:marBottom w:val="0"/>
              <w:divBdr>
                <w:top w:val="none" w:sz="0" w:space="0" w:color="auto"/>
                <w:left w:val="none" w:sz="0" w:space="0" w:color="auto"/>
                <w:bottom w:val="none" w:sz="0" w:space="0" w:color="auto"/>
                <w:right w:val="none" w:sz="0" w:space="0" w:color="auto"/>
              </w:divBdr>
              <w:divsChild>
                <w:div w:id="158121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76393">
      <w:bodyDiv w:val="1"/>
      <w:marLeft w:val="0"/>
      <w:marRight w:val="0"/>
      <w:marTop w:val="0"/>
      <w:marBottom w:val="0"/>
      <w:divBdr>
        <w:top w:val="none" w:sz="0" w:space="0" w:color="auto"/>
        <w:left w:val="none" w:sz="0" w:space="0" w:color="auto"/>
        <w:bottom w:val="none" w:sz="0" w:space="0" w:color="auto"/>
        <w:right w:val="none" w:sz="0" w:space="0" w:color="auto"/>
      </w:divBdr>
    </w:div>
    <w:div w:id="986938695">
      <w:bodyDiv w:val="1"/>
      <w:marLeft w:val="0"/>
      <w:marRight w:val="0"/>
      <w:marTop w:val="0"/>
      <w:marBottom w:val="0"/>
      <w:divBdr>
        <w:top w:val="none" w:sz="0" w:space="0" w:color="auto"/>
        <w:left w:val="none" w:sz="0" w:space="0" w:color="auto"/>
        <w:bottom w:val="none" w:sz="0" w:space="0" w:color="auto"/>
        <w:right w:val="none" w:sz="0" w:space="0" w:color="auto"/>
      </w:divBdr>
    </w:div>
    <w:div w:id="1186746468">
      <w:bodyDiv w:val="1"/>
      <w:marLeft w:val="0"/>
      <w:marRight w:val="0"/>
      <w:marTop w:val="0"/>
      <w:marBottom w:val="0"/>
      <w:divBdr>
        <w:top w:val="none" w:sz="0" w:space="0" w:color="auto"/>
        <w:left w:val="none" w:sz="0" w:space="0" w:color="auto"/>
        <w:bottom w:val="none" w:sz="0" w:space="0" w:color="auto"/>
        <w:right w:val="none" w:sz="0" w:space="0" w:color="auto"/>
      </w:divBdr>
    </w:div>
    <w:div w:id="1194415162">
      <w:bodyDiv w:val="1"/>
      <w:marLeft w:val="0"/>
      <w:marRight w:val="0"/>
      <w:marTop w:val="0"/>
      <w:marBottom w:val="0"/>
      <w:divBdr>
        <w:top w:val="none" w:sz="0" w:space="0" w:color="auto"/>
        <w:left w:val="none" w:sz="0" w:space="0" w:color="auto"/>
        <w:bottom w:val="none" w:sz="0" w:space="0" w:color="auto"/>
        <w:right w:val="none" w:sz="0" w:space="0" w:color="auto"/>
      </w:divBdr>
      <w:divsChild>
        <w:div w:id="311254408">
          <w:marLeft w:val="0"/>
          <w:marRight w:val="0"/>
          <w:marTop w:val="0"/>
          <w:marBottom w:val="0"/>
          <w:divBdr>
            <w:top w:val="none" w:sz="0" w:space="0" w:color="auto"/>
            <w:left w:val="none" w:sz="0" w:space="0" w:color="auto"/>
            <w:bottom w:val="none" w:sz="0" w:space="0" w:color="auto"/>
            <w:right w:val="none" w:sz="0" w:space="0" w:color="auto"/>
          </w:divBdr>
          <w:divsChild>
            <w:div w:id="154730887">
              <w:marLeft w:val="0"/>
              <w:marRight w:val="0"/>
              <w:marTop w:val="0"/>
              <w:marBottom w:val="0"/>
              <w:divBdr>
                <w:top w:val="none" w:sz="0" w:space="0" w:color="auto"/>
                <w:left w:val="none" w:sz="0" w:space="0" w:color="auto"/>
                <w:bottom w:val="none" w:sz="0" w:space="0" w:color="auto"/>
                <w:right w:val="none" w:sz="0" w:space="0" w:color="auto"/>
              </w:divBdr>
              <w:divsChild>
                <w:div w:id="1963149087">
                  <w:marLeft w:val="0"/>
                  <w:marRight w:val="0"/>
                  <w:marTop w:val="0"/>
                  <w:marBottom w:val="0"/>
                  <w:divBdr>
                    <w:top w:val="none" w:sz="0" w:space="0" w:color="auto"/>
                    <w:left w:val="none" w:sz="0" w:space="0" w:color="auto"/>
                    <w:bottom w:val="none" w:sz="0" w:space="0" w:color="auto"/>
                    <w:right w:val="none" w:sz="0" w:space="0" w:color="auto"/>
                  </w:divBdr>
                </w:div>
              </w:divsChild>
            </w:div>
            <w:div w:id="1962370586">
              <w:marLeft w:val="0"/>
              <w:marRight w:val="0"/>
              <w:marTop w:val="0"/>
              <w:marBottom w:val="0"/>
              <w:divBdr>
                <w:top w:val="none" w:sz="0" w:space="0" w:color="auto"/>
                <w:left w:val="none" w:sz="0" w:space="0" w:color="auto"/>
                <w:bottom w:val="none" w:sz="0" w:space="0" w:color="auto"/>
                <w:right w:val="none" w:sz="0" w:space="0" w:color="auto"/>
              </w:divBdr>
              <w:divsChild>
                <w:div w:id="8546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65965">
          <w:marLeft w:val="0"/>
          <w:marRight w:val="0"/>
          <w:marTop w:val="0"/>
          <w:marBottom w:val="0"/>
          <w:divBdr>
            <w:top w:val="none" w:sz="0" w:space="0" w:color="auto"/>
            <w:left w:val="none" w:sz="0" w:space="0" w:color="auto"/>
            <w:bottom w:val="none" w:sz="0" w:space="0" w:color="auto"/>
            <w:right w:val="none" w:sz="0" w:space="0" w:color="auto"/>
          </w:divBdr>
          <w:divsChild>
            <w:div w:id="1768622746">
              <w:marLeft w:val="0"/>
              <w:marRight w:val="0"/>
              <w:marTop w:val="0"/>
              <w:marBottom w:val="0"/>
              <w:divBdr>
                <w:top w:val="none" w:sz="0" w:space="0" w:color="auto"/>
                <w:left w:val="none" w:sz="0" w:space="0" w:color="auto"/>
                <w:bottom w:val="none" w:sz="0" w:space="0" w:color="auto"/>
                <w:right w:val="none" w:sz="0" w:space="0" w:color="auto"/>
              </w:divBdr>
              <w:divsChild>
                <w:div w:id="1476294977">
                  <w:marLeft w:val="0"/>
                  <w:marRight w:val="0"/>
                  <w:marTop w:val="0"/>
                  <w:marBottom w:val="0"/>
                  <w:divBdr>
                    <w:top w:val="none" w:sz="0" w:space="0" w:color="auto"/>
                    <w:left w:val="none" w:sz="0" w:space="0" w:color="auto"/>
                    <w:bottom w:val="none" w:sz="0" w:space="0" w:color="auto"/>
                    <w:right w:val="none" w:sz="0" w:space="0" w:color="auto"/>
                  </w:divBdr>
                </w:div>
              </w:divsChild>
            </w:div>
            <w:div w:id="2050758774">
              <w:marLeft w:val="0"/>
              <w:marRight w:val="0"/>
              <w:marTop w:val="0"/>
              <w:marBottom w:val="0"/>
              <w:divBdr>
                <w:top w:val="none" w:sz="0" w:space="0" w:color="auto"/>
                <w:left w:val="none" w:sz="0" w:space="0" w:color="auto"/>
                <w:bottom w:val="none" w:sz="0" w:space="0" w:color="auto"/>
                <w:right w:val="none" w:sz="0" w:space="0" w:color="auto"/>
              </w:divBdr>
              <w:divsChild>
                <w:div w:id="10122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0036">
          <w:marLeft w:val="0"/>
          <w:marRight w:val="0"/>
          <w:marTop w:val="0"/>
          <w:marBottom w:val="0"/>
          <w:divBdr>
            <w:top w:val="none" w:sz="0" w:space="0" w:color="auto"/>
            <w:left w:val="none" w:sz="0" w:space="0" w:color="auto"/>
            <w:bottom w:val="none" w:sz="0" w:space="0" w:color="auto"/>
            <w:right w:val="none" w:sz="0" w:space="0" w:color="auto"/>
          </w:divBdr>
          <w:divsChild>
            <w:div w:id="1692367171">
              <w:marLeft w:val="0"/>
              <w:marRight w:val="0"/>
              <w:marTop w:val="0"/>
              <w:marBottom w:val="0"/>
              <w:divBdr>
                <w:top w:val="none" w:sz="0" w:space="0" w:color="auto"/>
                <w:left w:val="none" w:sz="0" w:space="0" w:color="auto"/>
                <w:bottom w:val="none" w:sz="0" w:space="0" w:color="auto"/>
                <w:right w:val="none" w:sz="0" w:space="0" w:color="auto"/>
              </w:divBdr>
              <w:divsChild>
                <w:div w:id="909728553">
                  <w:marLeft w:val="0"/>
                  <w:marRight w:val="0"/>
                  <w:marTop w:val="0"/>
                  <w:marBottom w:val="0"/>
                  <w:divBdr>
                    <w:top w:val="none" w:sz="0" w:space="0" w:color="auto"/>
                    <w:left w:val="none" w:sz="0" w:space="0" w:color="auto"/>
                    <w:bottom w:val="none" w:sz="0" w:space="0" w:color="auto"/>
                    <w:right w:val="none" w:sz="0" w:space="0" w:color="auto"/>
                  </w:divBdr>
                </w:div>
              </w:divsChild>
            </w:div>
            <w:div w:id="300428035">
              <w:marLeft w:val="0"/>
              <w:marRight w:val="0"/>
              <w:marTop w:val="0"/>
              <w:marBottom w:val="0"/>
              <w:divBdr>
                <w:top w:val="none" w:sz="0" w:space="0" w:color="auto"/>
                <w:left w:val="none" w:sz="0" w:space="0" w:color="auto"/>
                <w:bottom w:val="none" w:sz="0" w:space="0" w:color="auto"/>
                <w:right w:val="none" w:sz="0" w:space="0" w:color="auto"/>
              </w:divBdr>
              <w:divsChild>
                <w:div w:id="10524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78465">
          <w:marLeft w:val="0"/>
          <w:marRight w:val="0"/>
          <w:marTop w:val="0"/>
          <w:marBottom w:val="0"/>
          <w:divBdr>
            <w:top w:val="none" w:sz="0" w:space="0" w:color="auto"/>
            <w:left w:val="none" w:sz="0" w:space="0" w:color="auto"/>
            <w:bottom w:val="none" w:sz="0" w:space="0" w:color="auto"/>
            <w:right w:val="none" w:sz="0" w:space="0" w:color="auto"/>
          </w:divBdr>
          <w:divsChild>
            <w:div w:id="1466193846">
              <w:marLeft w:val="0"/>
              <w:marRight w:val="0"/>
              <w:marTop w:val="0"/>
              <w:marBottom w:val="0"/>
              <w:divBdr>
                <w:top w:val="none" w:sz="0" w:space="0" w:color="auto"/>
                <w:left w:val="none" w:sz="0" w:space="0" w:color="auto"/>
                <w:bottom w:val="none" w:sz="0" w:space="0" w:color="auto"/>
                <w:right w:val="none" w:sz="0" w:space="0" w:color="auto"/>
              </w:divBdr>
              <w:divsChild>
                <w:div w:id="1421371922">
                  <w:marLeft w:val="0"/>
                  <w:marRight w:val="0"/>
                  <w:marTop w:val="0"/>
                  <w:marBottom w:val="0"/>
                  <w:divBdr>
                    <w:top w:val="none" w:sz="0" w:space="0" w:color="auto"/>
                    <w:left w:val="none" w:sz="0" w:space="0" w:color="auto"/>
                    <w:bottom w:val="none" w:sz="0" w:space="0" w:color="auto"/>
                    <w:right w:val="none" w:sz="0" w:space="0" w:color="auto"/>
                  </w:divBdr>
                </w:div>
              </w:divsChild>
            </w:div>
            <w:div w:id="1535728487">
              <w:marLeft w:val="0"/>
              <w:marRight w:val="0"/>
              <w:marTop w:val="0"/>
              <w:marBottom w:val="0"/>
              <w:divBdr>
                <w:top w:val="none" w:sz="0" w:space="0" w:color="auto"/>
                <w:left w:val="none" w:sz="0" w:space="0" w:color="auto"/>
                <w:bottom w:val="none" w:sz="0" w:space="0" w:color="auto"/>
                <w:right w:val="none" w:sz="0" w:space="0" w:color="auto"/>
              </w:divBdr>
              <w:divsChild>
                <w:div w:id="2009672659">
                  <w:marLeft w:val="0"/>
                  <w:marRight w:val="0"/>
                  <w:marTop w:val="0"/>
                  <w:marBottom w:val="0"/>
                  <w:divBdr>
                    <w:top w:val="none" w:sz="0" w:space="0" w:color="auto"/>
                    <w:left w:val="none" w:sz="0" w:space="0" w:color="auto"/>
                    <w:bottom w:val="none" w:sz="0" w:space="0" w:color="auto"/>
                    <w:right w:val="none" w:sz="0" w:space="0" w:color="auto"/>
                  </w:divBdr>
                  <w:divsChild>
                    <w:div w:id="20803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18994">
          <w:marLeft w:val="0"/>
          <w:marRight w:val="0"/>
          <w:marTop w:val="0"/>
          <w:marBottom w:val="0"/>
          <w:divBdr>
            <w:top w:val="none" w:sz="0" w:space="0" w:color="auto"/>
            <w:left w:val="none" w:sz="0" w:space="0" w:color="auto"/>
            <w:bottom w:val="none" w:sz="0" w:space="0" w:color="auto"/>
            <w:right w:val="none" w:sz="0" w:space="0" w:color="auto"/>
          </w:divBdr>
          <w:divsChild>
            <w:div w:id="968169486">
              <w:marLeft w:val="0"/>
              <w:marRight w:val="0"/>
              <w:marTop w:val="0"/>
              <w:marBottom w:val="0"/>
              <w:divBdr>
                <w:top w:val="none" w:sz="0" w:space="0" w:color="auto"/>
                <w:left w:val="none" w:sz="0" w:space="0" w:color="auto"/>
                <w:bottom w:val="none" w:sz="0" w:space="0" w:color="auto"/>
                <w:right w:val="none" w:sz="0" w:space="0" w:color="auto"/>
              </w:divBdr>
              <w:divsChild>
                <w:div w:id="205220443">
                  <w:marLeft w:val="0"/>
                  <w:marRight w:val="0"/>
                  <w:marTop w:val="0"/>
                  <w:marBottom w:val="0"/>
                  <w:divBdr>
                    <w:top w:val="none" w:sz="0" w:space="0" w:color="auto"/>
                    <w:left w:val="none" w:sz="0" w:space="0" w:color="auto"/>
                    <w:bottom w:val="none" w:sz="0" w:space="0" w:color="auto"/>
                    <w:right w:val="none" w:sz="0" w:space="0" w:color="auto"/>
                  </w:divBdr>
                </w:div>
              </w:divsChild>
            </w:div>
            <w:div w:id="372460095">
              <w:marLeft w:val="0"/>
              <w:marRight w:val="0"/>
              <w:marTop w:val="0"/>
              <w:marBottom w:val="0"/>
              <w:divBdr>
                <w:top w:val="none" w:sz="0" w:space="0" w:color="auto"/>
                <w:left w:val="none" w:sz="0" w:space="0" w:color="auto"/>
                <w:bottom w:val="none" w:sz="0" w:space="0" w:color="auto"/>
                <w:right w:val="none" w:sz="0" w:space="0" w:color="auto"/>
              </w:divBdr>
              <w:divsChild>
                <w:div w:id="802114362">
                  <w:marLeft w:val="0"/>
                  <w:marRight w:val="0"/>
                  <w:marTop w:val="0"/>
                  <w:marBottom w:val="0"/>
                  <w:divBdr>
                    <w:top w:val="none" w:sz="0" w:space="0" w:color="auto"/>
                    <w:left w:val="none" w:sz="0" w:space="0" w:color="auto"/>
                    <w:bottom w:val="none" w:sz="0" w:space="0" w:color="auto"/>
                    <w:right w:val="none" w:sz="0" w:space="0" w:color="auto"/>
                  </w:divBdr>
                  <w:divsChild>
                    <w:div w:id="17873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5226">
          <w:marLeft w:val="0"/>
          <w:marRight w:val="0"/>
          <w:marTop w:val="0"/>
          <w:marBottom w:val="0"/>
          <w:divBdr>
            <w:top w:val="none" w:sz="0" w:space="0" w:color="auto"/>
            <w:left w:val="none" w:sz="0" w:space="0" w:color="auto"/>
            <w:bottom w:val="none" w:sz="0" w:space="0" w:color="auto"/>
            <w:right w:val="none" w:sz="0" w:space="0" w:color="auto"/>
          </w:divBdr>
          <w:divsChild>
            <w:div w:id="884951289">
              <w:marLeft w:val="0"/>
              <w:marRight w:val="0"/>
              <w:marTop w:val="0"/>
              <w:marBottom w:val="0"/>
              <w:divBdr>
                <w:top w:val="none" w:sz="0" w:space="0" w:color="auto"/>
                <w:left w:val="none" w:sz="0" w:space="0" w:color="auto"/>
                <w:bottom w:val="none" w:sz="0" w:space="0" w:color="auto"/>
                <w:right w:val="none" w:sz="0" w:space="0" w:color="auto"/>
              </w:divBdr>
              <w:divsChild>
                <w:div w:id="1336423893">
                  <w:marLeft w:val="0"/>
                  <w:marRight w:val="0"/>
                  <w:marTop w:val="0"/>
                  <w:marBottom w:val="0"/>
                  <w:divBdr>
                    <w:top w:val="none" w:sz="0" w:space="0" w:color="auto"/>
                    <w:left w:val="none" w:sz="0" w:space="0" w:color="auto"/>
                    <w:bottom w:val="none" w:sz="0" w:space="0" w:color="auto"/>
                    <w:right w:val="none" w:sz="0" w:space="0" w:color="auto"/>
                  </w:divBdr>
                </w:div>
              </w:divsChild>
            </w:div>
            <w:div w:id="931014775">
              <w:marLeft w:val="0"/>
              <w:marRight w:val="0"/>
              <w:marTop w:val="0"/>
              <w:marBottom w:val="0"/>
              <w:divBdr>
                <w:top w:val="none" w:sz="0" w:space="0" w:color="auto"/>
                <w:left w:val="none" w:sz="0" w:space="0" w:color="auto"/>
                <w:bottom w:val="none" w:sz="0" w:space="0" w:color="auto"/>
                <w:right w:val="none" w:sz="0" w:space="0" w:color="auto"/>
              </w:divBdr>
              <w:divsChild>
                <w:div w:id="2531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8692">
          <w:marLeft w:val="0"/>
          <w:marRight w:val="0"/>
          <w:marTop w:val="0"/>
          <w:marBottom w:val="0"/>
          <w:divBdr>
            <w:top w:val="none" w:sz="0" w:space="0" w:color="auto"/>
            <w:left w:val="none" w:sz="0" w:space="0" w:color="auto"/>
            <w:bottom w:val="none" w:sz="0" w:space="0" w:color="auto"/>
            <w:right w:val="none" w:sz="0" w:space="0" w:color="auto"/>
          </w:divBdr>
          <w:divsChild>
            <w:div w:id="2127383429">
              <w:marLeft w:val="0"/>
              <w:marRight w:val="0"/>
              <w:marTop w:val="0"/>
              <w:marBottom w:val="0"/>
              <w:divBdr>
                <w:top w:val="none" w:sz="0" w:space="0" w:color="auto"/>
                <w:left w:val="none" w:sz="0" w:space="0" w:color="auto"/>
                <w:bottom w:val="none" w:sz="0" w:space="0" w:color="auto"/>
                <w:right w:val="none" w:sz="0" w:space="0" w:color="auto"/>
              </w:divBdr>
              <w:divsChild>
                <w:div w:id="173693121">
                  <w:marLeft w:val="0"/>
                  <w:marRight w:val="0"/>
                  <w:marTop w:val="0"/>
                  <w:marBottom w:val="0"/>
                  <w:divBdr>
                    <w:top w:val="none" w:sz="0" w:space="0" w:color="auto"/>
                    <w:left w:val="none" w:sz="0" w:space="0" w:color="auto"/>
                    <w:bottom w:val="none" w:sz="0" w:space="0" w:color="auto"/>
                    <w:right w:val="none" w:sz="0" w:space="0" w:color="auto"/>
                  </w:divBdr>
                </w:div>
              </w:divsChild>
            </w:div>
            <w:div w:id="359360042">
              <w:marLeft w:val="0"/>
              <w:marRight w:val="0"/>
              <w:marTop w:val="0"/>
              <w:marBottom w:val="0"/>
              <w:divBdr>
                <w:top w:val="none" w:sz="0" w:space="0" w:color="auto"/>
                <w:left w:val="none" w:sz="0" w:space="0" w:color="auto"/>
                <w:bottom w:val="none" w:sz="0" w:space="0" w:color="auto"/>
                <w:right w:val="none" w:sz="0" w:space="0" w:color="auto"/>
              </w:divBdr>
              <w:divsChild>
                <w:div w:id="501316303">
                  <w:marLeft w:val="0"/>
                  <w:marRight w:val="0"/>
                  <w:marTop w:val="0"/>
                  <w:marBottom w:val="0"/>
                  <w:divBdr>
                    <w:top w:val="none" w:sz="0" w:space="0" w:color="auto"/>
                    <w:left w:val="none" w:sz="0" w:space="0" w:color="auto"/>
                    <w:bottom w:val="none" w:sz="0" w:space="0" w:color="auto"/>
                    <w:right w:val="none" w:sz="0" w:space="0" w:color="auto"/>
                  </w:divBdr>
                  <w:divsChild>
                    <w:div w:id="9766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76843">
          <w:marLeft w:val="0"/>
          <w:marRight w:val="0"/>
          <w:marTop w:val="0"/>
          <w:marBottom w:val="0"/>
          <w:divBdr>
            <w:top w:val="none" w:sz="0" w:space="0" w:color="auto"/>
            <w:left w:val="none" w:sz="0" w:space="0" w:color="auto"/>
            <w:bottom w:val="none" w:sz="0" w:space="0" w:color="auto"/>
            <w:right w:val="none" w:sz="0" w:space="0" w:color="auto"/>
          </w:divBdr>
          <w:divsChild>
            <w:div w:id="123740490">
              <w:marLeft w:val="0"/>
              <w:marRight w:val="0"/>
              <w:marTop w:val="0"/>
              <w:marBottom w:val="0"/>
              <w:divBdr>
                <w:top w:val="none" w:sz="0" w:space="0" w:color="auto"/>
                <w:left w:val="none" w:sz="0" w:space="0" w:color="auto"/>
                <w:bottom w:val="none" w:sz="0" w:space="0" w:color="auto"/>
                <w:right w:val="none" w:sz="0" w:space="0" w:color="auto"/>
              </w:divBdr>
              <w:divsChild>
                <w:div w:id="1306550035">
                  <w:marLeft w:val="0"/>
                  <w:marRight w:val="0"/>
                  <w:marTop w:val="0"/>
                  <w:marBottom w:val="0"/>
                  <w:divBdr>
                    <w:top w:val="none" w:sz="0" w:space="0" w:color="auto"/>
                    <w:left w:val="none" w:sz="0" w:space="0" w:color="auto"/>
                    <w:bottom w:val="none" w:sz="0" w:space="0" w:color="auto"/>
                    <w:right w:val="none" w:sz="0" w:space="0" w:color="auto"/>
                  </w:divBdr>
                </w:div>
              </w:divsChild>
            </w:div>
            <w:div w:id="756295302">
              <w:marLeft w:val="0"/>
              <w:marRight w:val="0"/>
              <w:marTop w:val="0"/>
              <w:marBottom w:val="0"/>
              <w:divBdr>
                <w:top w:val="none" w:sz="0" w:space="0" w:color="auto"/>
                <w:left w:val="none" w:sz="0" w:space="0" w:color="auto"/>
                <w:bottom w:val="none" w:sz="0" w:space="0" w:color="auto"/>
                <w:right w:val="none" w:sz="0" w:space="0" w:color="auto"/>
              </w:divBdr>
              <w:divsChild>
                <w:div w:id="82432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25260">
          <w:marLeft w:val="0"/>
          <w:marRight w:val="0"/>
          <w:marTop w:val="0"/>
          <w:marBottom w:val="0"/>
          <w:divBdr>
            <w:top w:val="none" w:sz="0" w:space="0" w:color="auto"/>
            <w:left w:val="none" w:sz="0" w:space="0" w:color="auto"/>
            <w:bottom w:val="none" w:sz="0" w:space="0" w:color="auto"/>
            <w:right w:val="none" w:sz="0" w:space="0" w:color="auto"/>
          </w:divBdr>
          <w:divsChild>
            <w:div w:id="149755103">
              <w:marLeft w:val="0"/>
              <w:marRight w:val="0"/>
              <w:marTop w:val="0"/>
              <w:marBottom w:val="0"/>
              <w:divBdr>
                <w:top w:val="none" w:sz="0" w:space="0" w:color="auto"/>
                <w:left w:val="none" w:sz="0" w:space="0" w:color="auto"/>
                <w:bottom w:val="none" w:sz="0" w:space="0" w:color="auto"/>
                <w:right w:val="none" w:sz="0" w:space="0" w:color="auto"/>
              </w:divBdr>
              <w:divsChild>
                <w:div w:id="83571252">
                  <w:marLeft w:val="0"/>
                  <w:marRight w:val="0"/>
                  <w:marTop w:val="0"/>
                  <w:marBottom w:val="0"/>
                  <w:divBdr>
                    <w:top w:val="none" w:sz="0" w:space="0" w:color="auto"/>
                    <w:left w:val="none" w:sz="0" w:space="0" w:color="auto"/>
                    <w:bottom w:val="none" w:sz="0" w:space="0" w:color="auto"/>
                    <w:right w:val="none" w:sz="0" w:space="0" w:color="auto"/>
                  </w:divBdr>
                </w:div>
              </w:divsChild>
            </w:div>
            <w:div w:id="804927649">
              <w:marLeft w:val="0"/>
              <w:marRight w:val="0"/>
              <w:marTop w:val="0"/>
              <w:marBottom w:val="0"/>
              <w:divBdr>
                <w:top w:val="none" w:sz="0" w:space="0" w:color="auto"/>
                <w:left w:val="none" w:sz="0" w:space="0" w:color="auto"/>
                <w:bottom w:val="none" w:sz="0" w:space="0" w:color="auto"/>
                <w:right w:val="none" w:sz="0" w:space="0" w:color="auto"/>
              </w:divBdr>
              <w:divsChild>
                <w:div w:id="1686710172">
                  <w:marLeft w:val="0"/>
                  <w:marRight w:val="0"/>
                  <w:marTop w:val="0"/>
                  <w:marBottom w:val="0"/>
                  <w:divBdr>
                    <w:top w:val="none" w:sz="0" w:space="0" w:color="auto"/>
                    <w:left w:val="none" w:sz="0" w:space="0" w:color="auto"/>
                    <w:bottom w:val="none" w:sz="0" w:space="0" w:color="auto"/>
                    <w:right w:val="none" w:sz="0" w:space="0" w:color="auto"/>
                  </w:divBdr>
                  <w:divsChild>
                    <w:div w:id="76507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27026">
          <w:marLeft w:val="0"/>
          <w:marRight w:val="0"/>
          <w:marTop w:val="0"/>
          <w:marBottom w:val="0"/>
          <w:divBdr>
            <w:top w:val="none" w:sz="0" w:space="0" w:color="auto"/>
            <w:left w:val="none" w:sz="0" w:space="0" w:color="auto"/>
            <w:bottom w:val="none" w:sz="0" w:space="0" w:color="auto"/>
            <w:right w:val="none" w:sz="0" w:space="0" w:color="auto"/>
          </w:divBdr>
          <w:divsChild>
            <w:div w:id="1115297318">
              <w:marLeft w:val="0"/>
              <w:marRight w:val="0"/>
              <w:marTop w:val="0"/>
              <w:marBottom w:val="0"/>
              <w:divBdr>
                <w:top w:val="none" w:sz="0" w:space="0" w:color="auto"/>
                <w:left w:val="none" w:sz="0" w:space="0" w:color="auto"/>
                <w:bottom w:val="none" w:sz="0" w:space="0" w:color="auto"/>
                <w:right w:val="none" w:sz="0" w:space="0" w:color="auto"/>
              </w:divBdr>
              <w:divsChild>
                <w:div w:id="90972878">
                  <w:marLeft w:val="0"/>
                  <w:marRight w:val="0"/>
                  <w:marTop w:val="0"/>
                  <w:marBottom w:val="0"/>
                  <w:divBdr>
                    <w:top w:val="none" w:sz="0" w:space="0" w:color="auto"/>
                    <w:left w:val="none" w:sz="0" w:space="0" w:color="auto"/>
                    <w:bottom w:val="none" w:sz="0" w:space="0" w:color="auto"/>
                    <w:right w:val="none" w:sz="0" w:space="0" w:color="auto"/>
                  </w:divBdr>
                </w:div>
              </w:divsChild>
            </w:div>
            <w:div w:id="1750806314">
              <w:marLeft w:val="0"/>
              <w:marRight w:val="0"/>
              <w:marTop w:val="0"/>
              <w:marBottom w:val="0"/>
              <w:divBdr>
                <w:top w:val="none" w:sz="0" w:space="0" w:color="auto"/>
                <w:left w:val="none" w:sz="0" w:space="0" w:color="auto"/>
                <w:bottom w:val="none" w:sz="0" w:space="0" w:color="auto"/>
                <w:right w:val="none" w:sz="0" w:space="0" w:color="auto"/>
              </w:divBdr>
              <w:divsChild>
                <w:div w:id="1400328414">
                  <w:marLeft w:val="0"/>
                  <w:marRight w:val="0"/>
                  <w:marTop w:val="0"/>
                  <w:marBottom w:val="0"/>
                  <w:divBdr>
                    <w:top w:val="none" w:sz="0" w:space="0" w:color="auto"/>
                    <w:left w:val="none" w:sz="0" w:space="0" w:color="auto"/>
                    <w:bottom w:val="none" w:sz="0" w:space="0" w:color="auto"/>
                    <w:right w:val="none" w:sz="0" w:space="0" w:color="auto"/>
                  </w:divBdr>
                  <w:divsChild>
                    <w:div w:id="97880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5449">
          <w:marLeft w:val="0"/>
          <w:marRight w:val="0"/>
          <w:marTop w:val="0"/>
          <w:marBottom w:val="0"/>
          <w:divBdr>
            <w:top w:val="none" w:sz="0" w:space="0" w:color="auto"/>
            <w:left w:val="none" w:sz="0" w:space="0" w:color="auto"/>
            <w:bottom w:val="none" w:sz="0" w:space="0" w:color="auto"/>
            <w:right w:val="none" w:sz="0" w:space="0" w:color="auto"/>
          </w:divBdr>
          <w:divsChild>
            <w:div w:id="1318728848">
              <w:marLeft w:val="0"/>
              <w:marRight w:val="0"/>
              <w:marTop w:val="0"/>
              <w:marBottom w:val="0"/>
              <w:divBdr>
                <w:top w:val="none" w:sz="0" w:space="0" w:color="auto"/>
                <w:left w:val="none" w:sz="0" w:space="0" w:color="auto"/>
                <w:bottom w:val="none" w:sz="0" w:space="0" w:color="auto"/>
                <w:right w:val="none" w:sz="0" w:space="0" w:color="auto"/>
              </w:divBdr>
              <w:divsChild>
                <w:div w:id="1590116438">
                  <w:marLeft w:val="0"/>
                  <w:marRight w:val="0"/>
                  <w:marTop w:val="0"/>
                  <w:marBottom w:val="0"/>
                  <w:divBdr>
                    <w:top w:val="none" w:sz="0" w:space="0" w:color="auto"/>
                    <w:left w:val="none" w:sz="0" w:space="0" w:color="auto"/>
                    <w:bottom w:val="none" w:sz="0" w:space="0" w:color="auto"/>
                    <w:right w:val="none" w:sz="0" w:space="0" w:color="auto"/>
                  </w:divBdr>
                </w:div>
              </w:divsChild>
            </w:div>
            <w:div w:id="149568667">
              <w:marLeft w:val="0"/>
              <w:marRight w:val="0"/>
              <w:marTop w:val="0"/>
              <w:marBottom w:val="0"/>
              <w:divBdr>
                <w:top w:val="none" w:sz="0" w:space="0" w:color="auto"/>
                <w:left w:val="none" w:sz="0" w:space="0" w:color="auto"/>
                <w:bottom w:val="none" w:sz="0" w:space="0" w:color="auto"/>
                <w:right w:val="none" w:sz="0" w:space="0" w:color="auto"/>
              </w:divBdr>
              <w:divsChild>
                <w:div w:id="28778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03265">
          <w:marLeft w:val="0"/>
          <w:marRight w:val="0"/>
          <w:marTop w:val="0"/>
          <w:marBottom w:val="0"/>
          <w:divBdr>
            <w:top w:val="none" w:sz="0" w:space="0" w:color="auto"/>
            <w:left w:val="none" w:sz="0" w:space="0" w:color="auto"/>
            <w:bottom w:val="none" w:sz="0" w:space="0" w:color="auto"/>
            <w:right w:val="none" w:sz="0" w:space="0" w:color="auto"/>
          </w:divBdr>
          <w:divsChild>
            <w:div w:id="1017390872">
              <w:marLeft w:val="0"/>
              <w:marRight w:val="0"/>
              <w:marTop w:val="0"/>
              <w:marBottom w:val="0"/>
              <w:divBdr>
                <w:top w:val="none" w:sz="0" w:space="0" w:color="auto"/>
                <w:left w:val="none" w:sz="0" w:space="0" w:color="auto"/>
                <w:bottom w:val="none" w:sz="0" w:space="0" w:color="auto"/>
                <w:right w:val="none" w:sz="0" w:space="0" w:color="auto"/>
              </w:divBdr>
              <w:divsChild>
                <w:div w:id="499124913">
                  <w:marLeft w:val="0"/>
                  <w:marRight w:val="0"/>
                  <w:marTop w:val="0"/>
                  <w:marBottom w:val="0"/>
                  <w:divBdr>
                    <w:top w:val="none" w:sz="0" w:space="0" w:color="auto"/>
                    <w:left w:val="none" w:sz="0" w:space="0" w:color="auto"/>
                    <w:bottom w:val="none" w:sz="0" w:space="0" w:color="auto"/>
                    <w:right w:val="none" w:sz="0" w:space="0" w:color="auto"/>
                  </w:divBdr>
                </w:div>
              </w:divsChild>
            </w:div>
            <w:div w:id="1333139459">
              <w:marLeft w:val="0"/>
              <w:marRight w:val="0"/>
              <w:marTop w:val="0"/>
              <w:marBottom w:val="0"/>
              <w:divBdr>
                <w:top w:val="none" w:sz="0" w:space="0" w:color="auto"/>
                <w:left w:val="none" w:sz="0" w:space="0" w:color="auto"/>
                <w:bottom w:val="none" w:sz="0" w:space="0" w:color="auto"/>
                <w:right w:val="none" w:sz="0" w:space="0" w:color="auto"/>
              </w:divBdr>
              <w:divsChild>
                <w:div w:id="94912308">
                  <w:marLeft w:val="0"/>
                  <w:marRight w:val="0"/>
                  <w:marTop w:val="0"/>
                  <w:marBottom w:val="0"/>
                  <w:divBdr>
                    <w:top w:val="none" w:sz="0" w:space="0" w:color="auto"/>
                    <w:left w:val="none" w:sz="0" w:space="0" w:color="auto"/>
                    <w:bottom w:val="none" w:sz="0" w:space="0" w:color="auto"/>
                    <w:right w:val="none" w:sz="0" w:space="0" w:color="auto"/>
                  </w:divBdr>
                  <w:divsChild>
                    <w:div w:id="16686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26546">
          <w:marLeft w:val="0"/>
          <w:marRight w:val="0"/>
          <w:marTop w:val="0"/>
          <w:marBottom w:val="0"/>
          <w:divBdr>
            <w:top w:val="none" w:sz="0" w:space="0" w:color="auto"/>
            <w:left w:val="none" w:sz="0" w:space="0" w:color="auto"/>
            <w:bottom w:val="none" w:sz="0" w:space="0" w:color="auto"/>
            <w:right w:val="none" w:sz="0" w:space="0" w:color="auto"/>
          </w:divBdr>
          <w:divsChild>
            <w:div w:id="838084588">
              <w:marLeft w:val="0"/>
              <w:marRight w:val="0"/>
              <w:marTop w:val="0"/>
              <w:marBottom w:val="0"/>
              <w:divBdr>
                <w:top w:val="none" w:sz="0" w:space="0" w:color="auto"/>
                <w:left w:val="none" w:sz="0" w:space="0" w:color="auto"/>
                <w:bottom w:val="none" w:sz="0" w:space="0" w:color="auto"/>
                <w:right w:val="none" w:sz="0" w:space="0" w:color="auto"/>
              </w:divBdr>
              <w:divsChild>
                <w:div w:id="795223234">
                  <w:marLeft w:val="0"/>
                  <w:marRight w:val="0"/>
                  <w:marTop w:val="0"/>
                  <w:marBottom w:val="0"/>
                  <w:divBdr>
                    <w:top w:val="none" w:sz="0" w:space="0" w:color="auto"/>
                    <w:left w:val="none" w:sz="0" w:space="0" w:color="auto"/>
                    <w:bottom w:val="none" w:sz="0" w:space="0" w:color="auto"/>
                    <w:right w:val="none" w:sz="0" w:space="0" w:color="auto"/>
                  </w:divBdr>
                </w:div>
              </w:divsChild>
            </w:div>
            <w:div w:id="1403672901">
              <w:marLeft w:val="0"/>
              <w:marRight w:val="0"/>
              <w:marTop w:val="0"/>
              <w:marBottom w:val="0"/>
              <w:divBdr>
                <w:top w:val="none" w:sz="0" w:space="0" w:color="auto"/>
                <w:left w:val="none" w:sz="0" w:space="0" w:color="auto"/>
                <w:bottom w:val="none" w:sz="0" w:space="0" w:color="auto"/>
                <w:right w:val="none" w:sz="0" w:space="0" w:color="auto"/>
              </w:divBdr>
              <w:divsChild>
                <w:div w:id="45961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58370">
          <w:marLeft w:val="0"/>
          <w:marRight w:val="0"/>
          <w:marTop w:val="0"/>
          <w:marBottom w:val="0"/>
          <w:divBdr>
            <w:top w:val="none" w:sz="0" w:space="0" w:color="auto"/>
            <w:left w:val="none" w:sz="0" w:space="0" w:color="auto"/>
            <w:bottom w:val="none" w:sz="0" w:space="0" w:color="auto"/>
            <w:right w:val="none" w:sz="0" w:space="0" w:color="auto"/>
          </w:divBdr>
          <w:divsChild>
            <w:div w:id="518473135">
              <w:marLeft w:val="0"/>
              <w:marRight w:val="0"/>
              <w:marTop w:val="0"/>
              <w:marBottom w:val="0"/>
              <w:divBdr>
                <w:top w:val="none" w:sz="0" w:space="0" w:color="auto"/>
                <w:left w:val="none" w:sz="0" w:space="0" w:color="auto"/>
                <w:bottom w:val="none" w:sz="0" w:space="0" w:color="auto"/>
                <w:right w:val="none" w:sz="0" w:space="0" w:color="auto"/>
              </w:divBdr>
              <w:divsChild>
                <w:div w:id="300303699">
                  <w:marLeft w:val="0"/>
                  <w:marRight w:val="0"/>
                  <w:marTop w:val="0"/>
                  <w:marBottom w:val="0"/>
                  <w:divBdr>
                    <w:top w:val="none" w:sz="0" w:space="0" w:color="auto"/>
                    <w:left w:val="none" w:sz="0" w:space="0" w:color="auto"/>
                    <w:bottom w:val="none" w:sz="0" w:space="0" w:color="auto"/>
                    <w:right w:val="none" w:sz="0" w:space="0" w:color="auto"/>
                  </w:divBdr>
                </w:div>
              </w:divsChild>
            </w:div>
            <w:div w:id="1453596392">
              <w:marLeft w:val="0"/>
              <w:marRight w:val="0"/>
              <w:marTop w:val="0"/>
              <w:marBottom w:val="0"/>
              <w:divBdr>
                <w:top w:val="none" w:sz="0" w:space="0" w:color="auto"/>
                <w:left w:val="none" w:sz="0" w:space="0" w:color="auto"/>
                <w:bottom w:val="none" w:sz="0" w:space="0" w:color="auto"/>
                <w:right w:val="none" w:sz="0" w:space="0" w:color="auto"/>
              </w:divBdr>
              <w:divsChild>
                <w:div w:id="151722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140636">
          <w:marLeft w:val="0"/>
          <w:marRight w:val="0"/>
          <w:marTop w:val="0"/>
          <w:marBottom w:val="0"/>
          <w:divBdr>
            <w:top w:val="none" w:sz="0" w:space="0" w:color="auto"/>
            <w:left w:val="none" w:sz="0" w:space="0" w:color="auto"/>
            <w:bottom w:val="none" w:sz="0" w:space="0" w:color="auto"/>
            <w:right w:val="none" w:sz="0" w:space="0" w:color="auto"/>
          </w:divBdr>
          <w:divsChild>
            <w:div w:id="1277559655">
              <w:marLeft w:val="0"/>
              <w:marRight w:val="0"/>
              <w:marTop w:val="0"/>
              <w:marBottom w:val="0"/>
              <w:divBdr>
                <w:top w:val="none" w:sz="0" w:space="0" w:color="auto"/>
                <w:left w:val="none" w:sz="0" w:space="0" w:color="auto"/>
                <w:bottom w:val="none" w:sz="0" w:space="0" w:color="auto"/>
                <w:right w:val="none" w:sz="0" w:space="0" w:color="auto"/>
              </w:divBdr>
              <w:divsChild>
                <w:div w:id="2002811928">
                  <w:marLeft w:val="0"/>
                  <w:marRight w:val="0"/>
                  <w:marTop w:val="0"/>
                  <w:marBottom w:val="0"/>
                  <w:divBdr>
                    <w:top w:val="none" w:sz="0" w:space="0" w:color="auto"/>
                    <w:left w:val="none" w:sz="0" w:space="0" w:color="auto"/>
                    <w:bottom w:val="none" w:sz="0" w:space="0" w:color="auto"/>
                    <w:right w:val="none" w:sz="0" w:space="0" w:color="auto"/>
                  </w:divBdr>
                </w:div>
              </w:divsChild>
            </w:div>
            <w:div w:id="1542208227">
              <w:marLeft w:val="0"/>
              <w:marRight w:val="0"/>
              <w:marTop w:val="0"/>
              <w:marBottom w:val="0"/>
              <w:divBdr>
                <w:top w:val="none" w:sz="0" w:space="0" w:color="auto"/>
                <w:left w:val="none" w:sz="0" w:space="0" w:color="auto"/>
                <w:bottom w:val="none" w:sz="0" w:space="0" w:color="auto"/>
                <w:right w:val="none" w:sz="0" w:space="0" w:color="auto"/>
              </w:divBdr>
              <w:divsChild>
                <w:div w:id="3939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43425">
          <w:marLeft w:val="0"/>
          <w:marRight w:val="0"/>
          <w:marTop w:val="0"/>
          <w:marBottom w:val="0"/>
          <w:divBdr>
            <w:top w:val="none" w:sz="0" w:space="0" w:color="auto"/>
            <w:left w:val="none" w:sz="0" w:space="0" w:color="auto"/>
            <w:bottom w:val="none" w:sz="0" w:space="0" w:color="auto"/>
            <w:right w:val="none" w:sz="0" w:space="0" w:color="auto"/>
          </w:divBdr>
          <w:divsChild>
            <w:div w:id="1934047596">
              <w:marLeft w:val="0"/>
              <w:marRight w:val="0"/>
              <w:marTop w:val="0"/>
              <w:marBottom w:val="0"/>
              <w:divBdr>
                <w:top w:val="none" w:sz="0" w:space="0" w:color="auto"/>
                <w:left w:val="none" w:sz="0" w:space="0" w:color="auto"/>
                <w:bottom w:val="none" w:sz="0" w:space="0" w:color="auto"/>
                <w:right w:val="none" w:sz="0" w:space="0" w:color="auto"/>
              </w:divBdr>
              <w:divsChild>
                <w:div w:id="1668284619">
                  <w:marLeft w:val="0"/>
                  <w:marRight w:val="0"/>
                  <w:marTop w:val="0"/>
                  <w:marBottom w:val="0"/>
                  <w:divBdr>
                    <w:top w:val="none" w:sz="0" w:space="0" w:color="auto"/>
                    <w:left w:val="none" w:sz="0" w:space="0" w:color="auto"/>
                    <w:bottom w:val="none" w:sz="0" w:space="0" w:color="auto"/>
                    <w:right w:val="none" w:sz="0" w:space="0" w:color="auto"/>
                  </w:divBdr>
                </w:div>
              </w:divsChild>
            </w:div>
            <w:div w:id="1654866014">
              <w:marLeft w:val="0"/>
              <w:marRight w:val="0"/>
              <w:marTop w:val="0"/>
              <w:marBottom w:val="0"/>
              <w:divBdr>
                <w:top w:val="none" w:sz="0" w:space="0" w:color="auto"/>
                <w:left w:val="none" w:sz="0" w:space="0" w:color="auto"/>
                <w:bottom w:val="none" w:sz="0" w:space="0" w:color="auto"/>
                <w:right w:val="none" w:sz="0" w:space="0" w:color="auto"/>
              </w:divBdr>
              <w:divsChild>
                <w:div w:id="350298737">
                  <w:marLeft w:val="0"/>
                  <w:marRight w:val="0"/>
                  <w:marTop w:val="0"/>
                  <w:marBottom w:val="0"/>
                  <w:divBdr>
                    <w:top w:val="none" w:sz="0" w:space="0" w:color="auto"/>
                    <w:left w:val="none" w:sz="0" w:space="0" w:color="auto"/>
                    <w:bottom w:val="none" w:sz="0" w:space="0" w:color="auto"/>
                    <w:right w:val="none" w:sz="0" w:space="0" w:color="auto"/>
                  </w:divBdr>
                  <w:divsChild>
                    <w:div w:id="1269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72426">
          <w:marLeft w:val="0"/>
          <w:marRight w:val="0"/>
          <w:marTop w:val="0"/>
          <w:marBottom w:val="0"/>
          <w:divBdr>
            <w:top w:val="none" w:sz="0" w:space="0" w:color="auto"/>
            <w:left w:val="none" w:sz="0" w:space="0" w:color="auto"/>
            <w:bottom w:val="none" w:sz="0" w:space="0" w:color="auto"/>
            <w:right w:val="none" w:sz="0" w:space="0" w:color="auto"/>
          </w:divBdr>
          <w:divsChild>
            <w:div w:id="1469469766">
              <w:marLeft w:val="0"/>
              <w:marRight w:val="0"/>
              <w:marTop w:val="0"/>
              <w:marBottom w:val="0"/>
              <w:divBdr>
                <w:top w:val="none" w:sz="0" w:space="0" w:color="auto"/>
                <w:left w:val="none" w:sz="0" w:space="0" w:color="auto"/>
                <w:bottom w:val="none" w:sz="0" w:space="0" w:color="auto"/>
                <w:right w:val="none" w:sz="0" w:space="0" w:color="auto"/>
              </w:divBdr>
              <w:divsChild>
                <w:div w:id="10230421">
                  <w:marLeft w:val="0"/>
                  <w:marRight w:val="0"/>
                  <w:marTop w:val="0"/>
                  <w:marBottom w:val="0"/>
                  <w:divBdr>
                    <w:top w:val="none" w:sz="0" w:space="0" w:color="auto"/>
                    <w:left w:val="none" w:sz="0" w:space="0" w:color="auto"/>
                    <w:bottom w:val="none" w:sz="0" w:space="0" w:color="auto"/>
                    <w:right w:val="none" w:sz="0" w:space="0" w:color="auto"/>
                  </w:divBdr>
                </w:div>
              </w:divsChild>
            </w:div>
            <w:div w:id="893925881">
              <w:marLeft w:val="0"/>
              <w:marRight w:val="0"/>
              <w:marTop w:val="0"/>
              <w:marBottom w:val="0"/>
              <w:divBdr>
                <w:top w:val="none" w:sz="0" w:space="0" w:color="auto"/>
                <w:left w:val="none" w:sz="0" w:space="0" w:color="auto"/>
                <w:bottom w:val="none" w:sz="0" w:space="0" w:color="auto"/>
                <w:right w:val="none" w:sz="0" w:space="0" w:color="auto"/>
              </w:divBdr>
              <w:divsChild>
                <w:div w:id="4583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51274">
          <w:marLeft w:val="0"/>
          <w:marRight w:val="0"/>
          <w:marTop w:val="0"/>
          <w:marBottom w:val="0"/>
          <w:divBdr>
            <w:top w:val="none" w:sz="0" w:space="0" w:color="auto"/>
            <w:left w:val="none" w:sz="0" w:space="0" w:color="auto"/>
            <w:bottom w:val="none" w:sz="0" w:space="0" w:color="auto"/>
            <w:right w:val="none" w:sz="0" w:space="0" w:color="auto"/>
          </w:divBdr>
          <w:divsChild>
            <w:div w:id="1946381800">
              <w:marLeft w:val="0"/>
              <w:marRight w:val="0"/>
              <w:marTop w:val="0"/>
              <w:marBottom w:val="0"/>
              <w:divBdr>
                <w:top w:val="none" w:sz="0" w:space="0" w:color="auto"/>
                <w:left w:val="none" w:sz="0" w:space="0" w:color="auto"/>
                <w:bottom w:val="none" w:sz="0" w:space="0" w:color="auto"/>
                <w:right w:val="none" w:sz="0" w:space="0" w:color="auto"/>
              </w:divBdr>
              <w:divsChild>
                <w:div w:id="191848464">
                  <w:marLeft w:val="0"/>
                  <w:marRight w:val="0"/>
                  <w:marTop w:val="0"/>
                  <w:marBottom w:val="0"/>
                  <w:divBdr>
                    <w:top w:val="none" w:sz="0" w:space="0" w:color="auto"/>
                    <w:left w:val="none" w:sz="0" w:space="0" w:color="auto"/>
                    <w:bottom w:val="none" w:sz="0" w:space="0" w:color="auto"/>
                    <w:right w:val="none" w:sz="0" w:space="0" w:color="auto"/>
                  </w:divBdr>
                </w:div>
              </w:divsChild>
            </w:div>
            <w:div w:id="973412405">
              <w:marLeft w:val="0"/>
              <w:marRight w:val="0"/>
              <w:marTop w:val="0"/>
              <w:marBottom w:val="0"/>
              <w:divBdr>
                <w:top w:val="none" w:sz="0" w:space="0" w:color="auto"/>
                <w:left w:val="none" w:sz="0" w:space="0" w:color="auto"/>
                <w:bottom w:val="none" w:sz="0" w:space="0" w:color="auto"/>
                <w:right w:val="none" w:sz="0" w:space="0" w:color="auto"/>
              </w:divBdr>
              <w:divsChild>
                <w:div w:id="1065450373">
                  <w:marLeft w:val="0"/>
                  <w:marRight w:val="0"/>
                  <w:marTop w:val="0"/>
                  <w:marBottom w:val="0"/>
                  <w:divBdr>
                    <w:top w:val="none" w:sz="0" w:space="0" w:color="auto"/>
                    <w:left w:val="none" w:sz="0" w:space="0" w:color="auto"/>
                    <w:bottom w:val="none" w:sz="0" w:space="0" w:color="auto"/>
                    <w:right w:val="none" w:sz="0" w:space="0" w:color="auto"/>
                  </w:divBdr>
                  <w:divsChild>
                    <w:div w:id="1285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7801">
          <w:marLeft w:val="0"/>
          <w:marRight w:val="0"/>
          <w:marTop w:val="0"/>
          <w:marBottom w:val="0"/>
          <w:divBdr>
            <w:top w:val="none" w:sz="0" w:space="0" w:color="auto"/>
            <w:left w:val="none" w:sz="0" w:space="0" w:color="auto"/>
            <w:bottom w:val="none" w:sz="0" w:space="0" w:color="auto"/>
            <w:right w:val="none" w:sz="0" w:space="0" w:color="auto"/>
          </w:divBdr>
          <w:divsChild>
            <w:div w:id="671831906">
              <w:marLeft w:val="0"/>
              <w:marRight w:val="0"/>
              <w:marTop w:val="0"/>
              <w:marBottom w:val="0"/>
              <w:divBdr>
                <w:top w:val="none" w:sz="0" w:space="0" w:color="auto"/>
                <w:left w:val="none" w:sz="0" w:space="0" w:color="auto"/>
                <w:bottom w:val="none" w:sz="0" w:space="0" w:color="auto"/>
                <w:right w:val="none" w:sz="0" w:space="0" w:color="auto"/>
              </w:divBdr>
              <w:divsChild>
                <w:div w:id="749735918">
                  <w:marLeft w:val="0"/>
                  <w:marRight w:val="0"/>
                  <w:marTop w:val="0"/>
                  <w:marBottom w:val="0"/>
                  <w:divBdr>
                    <w:top w:val="none" w:sz="0" w:space="0" w:color="auto"/>
                    <w:left w:val="none" w:sz="0" w:space="0" w:color="auto"/>
                    <w:bottom w:val="none" w:sz="0" w:space="0" w:color="auto"/>
                    <w:right w:val="none" w:sz="0" w:space="0" w:color="auto"/>
                  </w:divBdr>
                </w:div>
              </w:divsChild>
            </w:div>
            <w:div w:id="117916757">
              <w:marLeft w:val="0"/>
              <w:marRight w:val="0"/>
              <w:marTop w:val="0"/>
              <w:marBottom w:val="0"/>
              <w:divBdr>
                <w:top w:val="none" w:sz="0" w:space="0" w:color="auto"/>
                <w:left w:val="none" w:sz="0" w:space="0" w:color="auto"/>
                <w:bottom w:val="none" w:sz="0" w:space="0" w:color="auto"/>
                <w:right w:val="none" w:sz="0" w:space="0" w:color="auto"/>
              </w:divBdr>
              <w:divsChild>
                <w:div w:id="1152798078">
                  <w:marLeft w:val="0"/>
                  <w:marRight w:val="0"/>
                  <w:marTop w:val="0"/>
                  <w:marBottom w:val="0"/>
                  <w:divBdr>
                    <w:top w:val="none" w:sz="0" w:space="0" w:color="auto"/>
                    <w:left w:val="none" w:sz="0" w:space="0" w:color="auto"/>
                    <w:bottom w:val="none" w:sz="0" w:space="0" w:color="auto"/>
                    <w:right w:val="none" w:sz="0" w:space="0" w:color="auto"/>
                  </w:divBdr>
                  <w:divsChild>
                    <w:div w:id="16340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07404">
          <w:marLeft w:val="0"/>
          <w:marRight w:val="0"/>
          <w:marTop w:val="0"/>
          <w:marBottom w:val="0"/>
          <w:divBdr>
            <w:top w:val="none" w:sz="0" w:space="0" w:color="auto"/>
            <w:left w:val="none" w:sz="0" w:space="0" w:color="auto"/>
            <w:bottom w:val="none" w:sz="0" w:space="0" w:color="auto"/>
            <w:right w:val="none" w:sz="0" w:space="0" w:color="auto"/>
          </w:divBdr>
          <w:divsChild>
            <w:div w:id="287125535">
              <w:marLeft w:val="0"/>
              <w:marRight w:val="0"/>
              <w:marTop w:val="0"/>
              <w:marBottom w:val="0"/>
              <w:divBdr>
                <w:top w:val="none" w:sz="0" w:space="0" w:color="auto"/>
                <w:left w:val="none" w:sz="0" w:space="0" w:color="auto"/>
                <w:bottom w:val="none" w:sz="0" w:space="0" w:color="auto"/>
                <w:right w:val="none" w:sz="0" w:space="0" w:color="auto"/>
              </w:divBdr>
              <w:divsChild>
                <w:div w:id="201720119">
                  <w:marLeft w:val="0"/>
                  <w:marRight w:val="0"/>
                  <w:marTop w:val="0"/>
                  <w:marBottom w:val="0"/>
                  <w:divBdr>
                    <w:top w:val="none" w:sz="0" w:space="0" w:color="auto"/>
                    <w:left w:val="none" w:sz="0" w:space="0" w:color="auto"/>
                    <w:bottom w:val="none" w:sz="0" w:space="0" w:color="auto"/>
                    <w:right w:val="none" w:sz="0" w:space="0" w:color="auto"/>
                  </w:divBdr>
                </w:div>
              </w:divsChild>
            </w:div>
            <w:div w:id="481389606">
              <w:marLeft w:val="0"/>
              <w:marRight w:val="0"/>
              <w:marTop w:val="0"/>
              <w:marBottom w:val="0"/>
              <w:divBdr>
                <w:top w:val="none" w:sz="0" w:space="0" w:color="auto"/>
                <w:left w:val="none" w:sz="0" w:space="0" w:color="auto"/>
                <w:bottom w:val="none" w:sz="0" w:space="0" w:color="auto"/>
                <w:right w:val="none" w:sz="0" w:space="0" w:color="auto"/>
              </w:divBdr>
              <w:divsChild>
                <w:div w:id="1886720058">
                  <w:marLeft w:val="0"/>
                  <w:marRight w:val="0"/>
                  <w:marTop w:val="0"/>
                  <w:marBottom w:val="0"/>
                  <w:divBdr>
                    <w:top w:val="none" w:sz="0" w:space="0" w:color="auto"/>
                    <w:left w:val="none" w:sz="0" w:space="0" w:color="auto"/>
                    <w:bottom w:val="none" w:sz="0" w:space="0" w:color="auto"/>
                    <w:right w:val="none" w:sz="0" w:space="0" w:color="auto"/>
                  </w:divBdr>
                  <w:divsChild>
                    <w:div w:id="7594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28091">
          <w:marLeft w:val="0"/>
          <w:marRight w:val="0"/>
          <w:marTop w:val="0"/>
          <w:marBottom w:val="0"/>
          <w:divBdr>
            <w:top w:val="none" w:sz="0" w:space="0" w:color="auto"/>
            <w:left w:val="none" w:sz="0" w:space="0" w:color="auto"/>
            <w:bottom w:val="none" w:sz="0" w:space="0" w:color="auto"/>
            <w:right w:val="none" w:sz="0" w:space="0" w:color="auto"/>
          </w:divBdr>
          <w:divsChild>
            <w:div w:id="1285503520">
              <w:marLeft w:val="0"/>
              <w:marRight w:val="0"/>
              <w:marTop w:val="0"/>
              <w:marBottom w:val="0"/>
              <w:divBdr>
                <w:top w:val="none" w:sz="0" w:space="0" w:color="auto"/>
                <w:left w:val="none" w:sz="0" w:space="0" w:color="auto"/>
                <w:bottom w:val="none" w:sz="0" w:space="0" w:color="auto"/>
                <w:right w:val="none" w:sz="0" w:space="0" w:color="auto"/>
              </w:divBdr>
              <w:divsChild>
                <w:div w:id="1828745673">
                  <w:marLeft w:val="0"/>
                  <w:marRight w:val="0"/>
                  <w:marTop w:val="0"/>
                  <w:marBottom w:val="0"/>
                  <w:divBdr>
                    <w:top w:val="none" w:sz="0" w:space="0" w:color="auto"/>
                    <w:left w:val="none" w:sz="0" w:space="0" w:color="auto"/>
                    <w:bottom w:val="none" w:sz="0" w:space="0" w:color="auto"/>
                    <w:right w:val="none" w:sz="0" w:space="0" w:color="auto"/>
                  </w:divBdr>
                </w:div>
              </w:divsChild>
            </w:div>
            <w:div w:id="1322462484">
              <w:marLeft w:val="0"/>
              <w:marRight w:val="0"/>
              <w:marTop w:val="0"/>
              <w:marBottom w:val="0"/>
              <w:divBdr>
                <w:top w:val="none" w:sz="0" w:space="0" w:color="auto"/>
                <w:left w:val="none" w:sz="0" w:space="0" w:color="auto"/>
                <w:bottom w:val="none" w:sz="0" w:space="0" w:color="auto"/>
                <w:right w:val="none" w:sz="0" w:space="0" w:color="auto"/>
              </w:divBdr>
              <w:divsChild>
                <w:div w:id="277641079">
                  <w:marLeft w:val="0"/>
                  <w:marRight w:val="0"/>
                  <w:marTop w:val="0"/>
                  <w:marBottom w:val="0"/>
                  <w:divBdr>
                    <w:top w:val="none" w:sz="0" w:space="0" w:color="auto"/>
                    <w:left w:val="none" w:sz="0" w:space="0" w:color="auto"/>
                    <w:bottom w:val="none" w:sz="0" w:space="0" w:color="auto"/>
                    <w:right w:val="none" w:sz="0" w:space="0" w:color="auto"/>
                  </w:divBdr>
                  <w:divsChild>
                    <w:div w:id="192494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933620">
          <w:marLeft w:val="0"/>
          <w:marRight w:val="0"/>
          <w:marTop w:val="0"/>
          <w:marBottom w:val="0"/>
          <w:divBdr>
            <w:top w:val="none" w:sz="0" w:space="0" w:color="auto"/>
            <w:left w:val="none" w:sz="0" w:space="0" w:color="auto"/>
            <w:bottom w:val="none" w:sz="0" w:space="0" w:color="auto"/>
            <w:right w:val="none" w:sz="0" w:space="0" w:color="auto"/>
          </w:divBdr>
          <w:divsChild>
            <w:div w:id="407701291">
              <w:marLeft w:val="0"/>
              <w:marRight w:val="0"/>
              <w:marTop w:val="0"/>
              <w:marBottom w:val="0"/>
              <w:divBdr>
                <w:top w:val="none" w:sz="0" w:space="0" w:color="auto"/>
                <w:left w:val="none" w:sz="0" w:space="0" w:color="auto"/>
                <w:bottom w:val="none" w:sz="0" w:space="0" w:color="auto"/>
                <w:right w:val="none" w:sz="0" w:space="0" w:color="auto"/>
              </w:divBdr>
              <w:divsChild>
                <w:div w:id="2038042372">
                  <w:marLeft w:val="0"/>
                  <w:marRight w:val="0"/>
                  <w:marTop w:val="0"/>
                  <w:marBottom w:val="0"/>
                  <w:divBdr>
                    <w:top w:val="none" w:sz="0" w:space="0" w:color="auto"/>
                    <w:left w:val="none" w:sz="0" w:space="0" w:color="auto"/>
                    <w:bottom w:val="none" w:sz="0" w:space="0" w:color="auto"/>
                    <w:right w:val="none" w:sz="0" w:space="0" w:color="auto"/>
                  </w:divBdr>
                </w:div>
              </w:divsChild>
            </w:div>
            <w:div w:id="1298955206">
              <w:marLeft w:val="0"/>
              <w:marRight w:val="0"/>
              <w:marTop w:val="0"/>
              <w:marBottom w:val="0"/>
              <w:divBdr>
                <w:top w:val="none" w:sz="0" w:space="0" w:color="auto"/>
                <w:left w:val="none" w:sz="0" w:space="0" w:color="auto"/>
                <w:bottom w:val="none" w:sz="0" w:space="0" w:color="auto"/>
                <w:right w:val="none" w:sz="0" w:space="0" w:color="auto"/>
              </w:divBdr>
              <w:divsChild>
                <w:div w:id="10146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04356">
          <w:marLeft w:val="0"/>
          <w:marRight w:val="0"/>
          <w:marTop w:val="0"/>
          <w:marBottom w:val="0"/>
          <w:divBdr>
            <w:top w:val="none" w:sz="0" w:space="0" w:color="auto"/>
            <w:left w:val="none" w:sz="0" w:space="0" w:color="auto"/>
            <w:bottom w:val="none" w:sz="0" w:space="0" w:color="auto"/>
            <w:right w:val="none" w:sz="0" w:space="0" w:color="auto"/>
          </w:divBdr>
          <w:divsChild>
            <w:div w:id="1774934941">
              <w:marLeft w:val="0"/>
              <w:marRight w:val="0"/>
              <w:marTop w:val="0"/>
              <w:marBottom w:val="0"/>
              <w:divBdr>
                <w:top w:val="none" w:sz="0" w:space="0" w:color="auto"/>
                <w:left w:val="none" w:sz="0" w:space="0" w:color="auto"/>
                <w:bottom w:val="none" w:sz="0" w:space="0" w:color="auto"/>
                <w:right w:val="none" w:sz="0" w:space="0" w:color="auto"/>
              </w:divBdr>
              <w:divsChild>
                <w:div w:id="917984234">
                  <w:marLeft w:val="0"/>
                  <w:marRight w:val="0"/>
                  <w:marTop w:val="0"/>
                  <w:marBottom w:val="0"/>
                  <w:divBdr>
                    <w:top w:val="none" w:sz="0" w:space="0" w:color="auto"/>
                    <w:left w:val="none" w:sz="0" w:space="0" w:color="auto"/>
                    <w:bottom w:val="none" w:sz="0" w:space="0" w:color="auto"/>
                    <w:right w:val="none" w:sz="0" w:space="0" w:color="auto"/>
                  </w:divBdr>
                </w:div>
              </w:divsChild>
            </w:div>
            <w:div w:id="1786465644">
              <w:marLeft w:val="0"/>
              <w:marRight w:val="0"/>
              <w:marTop w:val="0"/>
              <w:marBottom w:val="0"/>
              <w:divBdr>
                <w:top w:val="none" w:sz="0" w:space="0" w:color="auto"/>
                <w:left w:val="none" w:sz="0" w:space="0" w:color="auto"/>
                <w:bottom w:val="none" w:sz="0" w:space="0" w:color="auto"/>
                <w:right w:val="none" w:sz="0" w:space="0" w:color="auto"/>
              </w:divBdr>
              <w:divsChild>
                <w:div w:id="2098861607">
                  <w:marLeft w:val="0"/>
                  <w:marRight w:val="0"/>
                  <w:marTop w:val="0"/>
                  <w:marBottom w:val="0"/>
                  <w:divBdr>
                    <w:top w:val="none" w:sz="0" w:space="0" w:color="auto"/>
                    <w:left w:val="none" w:sz="0" w:space="0" w:color="auto"/>
                    <w:bottom w:val="none" w:sz="0" w:space="0" w:color="auto"/>
                    <w:right w:val="none" w:sz="0" w:space="0" w:color="auto"/>
                  </w:divBdr>
                  <w:divsChild>
                    <w:div w:id="109301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93352">
          <w:marLeft w:val="0"/>
          <w:marRight w:val="0"/>
          <w:marTop w:val="0"/>
          <w:marBottom w:val="0"/>
          <w:divBdr>
            <w:top w:val="none" w:sz="0" w:space="0" w:color="auto"/>
            <w:left w:val="none" w:sz="0" w:space="0" w:color="auto"/>
            <w:bottom w:val="none" w:sz="0" w:space="0" w:color="auto"/>
            <w:right w:val="none" w:sz="0" w:space="0" w:color="auto"/>
          </w:divBdr>
          <w:divsChild>
            <w:div w:id="1657219722">
              <w:marLeft w:val="0"/>
              <w:marRight w:val="0"/>
              <w:marTop w:val="0"/>
              <w:marBottom w:val="0"/>
              <w:divBdr>
                <w:top w:val="none" w:sz="0" w:space="0" w:color="auto"/>
                <w:left w:val="none" w:sz="0" w:space="0" w:color="auto"/>
                <w:bottom w:val="none" w:sz="0" w:space="0" w:color="auto"/>
                <w:right w:val="none" w:sz="0" w:space="0" w:color="auto"/>
              </w:divBdr>
              <w:divsChild>
                <w:div w:id="2135101250">
                  <w:marLeft w:val="0"/>
                  <w:marRight w:val="0"/>
                  <w:marTop w:val="0"/>
                  <w:marBottom w:val="0"/>
                  <w:divBdr>
                    <w:top w:val="none" w:sz="0" w:space="0" w:color="auto"/>
                    <w:left w:val="none" w:sz="0" w:space="0" w:color="auto"/>
                    <w:bottom w:val="none" w:sz="0" w:space="0" w:color="auto"/>
                    <w:right w:val="none" w:sz="0" w:space="0" w:color="auto"/>
                  </w:divBdr>
                </w:div>
              </w:divsChild>
            </w:div>
            <w:div w:id="1335886170">
              <w:marLeft w:val="0"/>
              <w:marRight w:val="0"/>
              <w:marTop w:val="0"/>
              <w:marBottom w:val="0"/>
              <w:divBdr>
                <w:top w:val="none" w:sz="0" w:space="0" w:color="auto"/>
                <w:left w:val="none" w:sz="0" w:space="0" w:color="auto"/>
                <w:bottom w:val="none" w:sz="0" w:space="0" w:color="auto"/>
                <w:right w:val="none" w:sz="0" w:space="0" w:color="auto"/>
              </w:divBdr>
              <w:divsChild>
                <w:div w:id="2127388971">
                  <w:marLeft w:val="0"/>
                  <w:marRight w:val="0"/>
                  <w:marTop w:val="0"/>
                  <w:marBottom w:val="0"/>
                  <w:divBdr>
                    <w:top w:val="none" w:sz="0" w:space="0" w:color="auto"/>
                    <w:left w:val="none" w:sz="0" w:space="0" w:color="auto"/>
                    <w:bottom w:val="none" w:sz="0" w:space="0" w:color="auto"/>
                    <w:right w:val="none" w:sz="0" w:space="0" w:color="auto"/>
                  </w:divBdr>
                  <w:divsChild>
                    <w:div w:id="686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7018">
          <w:marLeft w:val="0"/>
          <w:marRight w:val="0"/>
          <w:marTop w:val="0"/>
          <w:marBottom w:val="0"/>
          <w:divBdr>
            <w:top w:val="none" w:sz="0" w:space="0" w:color="auto"/>
            <w:left w:val="none" w:sz="0" w:space="0" w:color="auto"/>
            <w:bottom w:val="none" w:sz="0" w:space="0" w:color="auto"/>
            <w:right w:val="none" w:sz="0" w:space="0" w:color="auto"/>
          </w:divBdr>
          <w:divsChild>
            <w:div w:id="825827837">
              <w:marLeft w:val="0"/>
              <w:marRight w:val="0"/>
              <w:marTop w:val="0"/>
              <w:marBottom w:val="0"/>
              <w:divBdr>
                <w:top w:val="none" w:sz="0" w:space="0" w:color="auto"/>
                <w:left w:val="none" w:sz="0" w:space="0" w:color="auto"/>
                <w:bottom w:val="none" w:sz="0" w:space="0" w:color="auto"/>
                <w:right w:val="none" w:sz="0" w:space="0" w:color="auto"/>
              </w:divBdr>
              <w:divsChild>
                <w:div w:id="1859391297">
                  <w:marLeft w:val="0"/>
                  <w:marRight w:val="0"/>
                  <w:marTop w:val="0"/>
                  <w:marBottom w:val="0"/>
                  <w:divBdr>
                    <w:top w:val="none" w:sz="0" w:space="0" w:color="auto"/>
                    <w:left w:val="none" w:sz="0" w:space="0" w:color="auto"/>
                    <w:bottom w:val="none" w:sz="0" w:space="0" w:color="auto"/>
                    <w:right w:val="none" w:sz="0" w:space="0" w:color="auto"/>
                  </w:divBdr>
                </w:div>
              </w:divsChild>
            </w:div>
            <w:div w:id="1605532117">
              <w:marLeft w:val="0"/>
              <w:marRight w:val="0"/>
              <w:marTop w:val="0"/>
              <w:marBottom w:val="0"/>
              <w:divBdr>
                <w:top w:val="none" w:sz="0" w:space="0" w:color="auto"/>
                <w:left w:val="none" w:sz="0" w:space="0" w:color="auto"/>
                <w:bottom w:val="none" w:sz="0" w:space="0" w:color="auto"/>
                <w:right w:val="none" w:sz="0" w:space="0" w:color="auto"/>
              </w:divBdr>
              <w:divsChild>
                <w:div w:id="562909866">
                  <w:marLeft w:val="0"/>
                  <w:marRight w:val="0"/>
                  <w:marTop w:val="0"/>
                  <w:marBottom w:val="0"/>
                  <w:divBdr>
                    <w:top w:val="none" w:sz="0" w:space="0" w:color="auto"/>
                    <w:left w:val="none" w:sz="0" w:space="0" w:color="auto"/>
                    <w:bottom w:val="none" w:sz="0" w:space="0" w:color="auto"/>
                    <w:right w:val="none" w:sz="0" w:space="0" w:color="auto"/>
                  </w:divBdr>
                  <w:divsChild>
                    <w:div w:id="1939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341635">
          <w:marLeft w:val="0"/>
          <w:marRight w:val="0"/>
          <w:marTop w:val="0"/>
          <w:marBottom w:val="0"/>
          <w:divBdr>
            <w:top w:val="none" w:sz="0" w:space="0" w:color="auto"/>
            <w:left w:val="none" w:sz="0" w:space="0" w:color="auto"/>
            <w:bottom w:val="none" w:sz="0" w:space="0" w:color="auto"/>
            <w:right w:val="none" w:sz="0" w:space="0" w:color="auto"/>
          </w:divBdr>
          <w:divsChild>
            <w:div w:id="1471635268">
              <w:marLeft w:val="0"/>
              <w:marRight w:val="0"/>
              <w:marTop w:val="0"/>
              <w:marBottom w:val="0"/>
              <w:divBdr>
                <w:top w:val="none" w:sz="0" w:space="0" w:color="auto"/>
                <w:left w:val="none" w:sz="0" w:space="0" w:color="auto"/>
                <w:bottom w:val="none" w:sz="0" w:space="0" w:color="auto"/>
                <w:right w:val="none" w:sz="0" w:space="0" w:color="auto"/>
              </w:divBdr>
              <w:divsChild>
                <w:div w:id="917321537">
                  <w:marLeft w:val="0"/>
                  <w:marRight w:val="0"/>
                  <w:marTop w:val="0"/>
                  <w:marBottom w:val="0"/>
                  <w:divBdr>
                    <w:top w:val="none" w:sz="0" w:space="0" w:color="auto"/>
                    <w:left w:val="none" w:sz="0" w:space="0" w:color="auto"/>
                    <w:bottom w:val="none" w:sz="0" w:space="0" w:color="auto"/>
                    <w:right w:val="none" w:sz="0" w:space="0" w:color="auto"/>
                  </w:divBdr>
                </w:div>
              </w:divsChild>
            </w:div>
            <w:div w:id="1914654744">
              <w:marLeft w:val="0"/>
              <w:marRight w:val="0"/>
              <w:marTop w:val="0"/>
              <w:marBottom w:val="0"/>
              <w:divBdr>
                <w:top w:val="none" w:sz="0" w:space="0" w:color="auto"/>
                <w:left w:val="none" w:sz="0" w:space="0" w:color="auto"/>
                <w:bottom w:val="none" w:sz="0" w:space="0" w:color="auto"/>
                <w:right w:val="none" w:sz="0" w:space="0" w:color="auto"/>
              </w:divBdr>
              <w:divsChild>
                <w:div w:id="585387994">
                  <w:marLeft w:val="0"/>
                  <w:marRight w:val="0"/>
                  <w:marTop w:val="0"/>
                  <w:marBottom w:val="0"/>
                  <w:divBdr>
                    <w:top w:val="none" w:sz="0" w:space="0" w:color="auto"/>
                    <w:left w:val="none" w:sz="0" w:space="0" w:color="auto"/>
                    <w:bottom w:val="none" w:sz="0" w:space="0" w:color="auto"/>
                    <w:right w:val="none" w:sz="0" w:space="0" w:color="auto"/>
                  </w:divBdr>
                  <w:divsChild>
                    <w:div w:id="157747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285180">
          <w:marLeft w:val="0"/>
          <w:marRight w:val="0"/>
          <w:marTop w:val="0"/>
          <w:marBottom w:val="0"/>
          <w:divBdr>
            <w:top w:val="none" w:sz="0" w:space="0" w:color="auto"/>
            <w:left w:val="none" w:sz="0" w:space="0" w:color="auto"/>
            <w:bottom w:val="none" w:sz="0" w:space="0" w:color="auto"/>
            <w:right w:val="none" w:sz="0" w:space="0" w:color="auto"/>
          </w:divBdr>
          <w:divsChild>
            <w:div w:id="1553617370">
              <w:marLeft w:val="0"/>
              <w:marRight w:val="0"/>
              <w:marTop w:val="0"/>
              <w:marBottom w:val="0"/>
              <w:divBdr>
                <w:top w:val="none" w:sz="0" w:space="0" w:color="auto"/>
                <w:left w:val="none" w:sz="0" w:space="0" w:color="auto"/>
                <w:bottom w:val="none" w:sz="0" w:space="0" w:color="auto"/>
                <w:right w:val="none" w:sz="0" w:space="0" w:color="auto"/>
              </w:divBdr>
              <w:divsChild>
                <w:div w:id="988246520">
                  <w:marLeft w:val="0"/>
                  <w:marRight w:val="0"/>
                  <w:marTop w:val="0"/>
                  <w:marBottom w:val="0"/>
                  <w:divBdr>
                    <w:top w:val="none" w:sz="0" w:space="0" w:color="auto"/>
                    <w:left w:val="none" w:sz="0" w:space="0" w:color="auto"/>
                    <w:bottom w:val="none" w:sz="0" w:space="0" w:color="auto"/>
                    <w:right w:val="none" w:sz="0" w:space="0" w:color="auto"/>
                  </w:divBdr>
                </w:div>
              </w:divsChild>
            </w:div>
            <w:div w:id="1038748108">
              <w:marLeft w:val="0"/>
              <w:marRight w:val="0"/>
              <w:marTop w:val="0"/>
              <w:marBottom w:val="0"/>
              <w:divBdr>
                <w:top w:val="none" w:sz="0" w:space="0" w:color="auto"/>
                <w:left w:val="none" w:sz="0" w:space="0" w:color="auto"/>
                <w:bottom w:val="none" w:sz="0" w:space="0" w:color="auto"/>
                <w:right w:val="none" w:sz="0" w:space="0" w:color="auto"/>
              </w:divBdr>
              <w:divsChild>
                <w:div w:id="398018660">
                  <w:marLeft w:val="0"/>
                  <w:marRight w:val="0"/>
                  <w:marTop w:val="0"/>
                  <w:marBottom w:val="0"/>
                  <w:divBdr>
                    <w:top w:val="none" w:sz="0" w:space="0" w:color="auto"/>
                    <w:left w:val="none" w:sz="0" w:space="0" w:color="auto"/>
                    <w:bottom w:val="none" w:sz="0" w:space="0" w:color="auto"/>
                    <w:right w:val="none" w:sz="0" w:space="0" w:color="auto"/>
                  </w:divBdr>
                  <w:divsChild>
                    <w:div w:id="112080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115336">
          <w:marLeft w:val="0"/>
          <w:marRight w:val="0"/>
          <w:marTop w:val="0"/>
          <w:marBottom w:val="0"/>
          <w:divBdr>
            <w:top w:val="none" w:sz="0" w:space="0" w:color="auto"/>
            <w:left w:val="none" w:sz="0" w:space="0" w:color="auto"/>
            <w:bottom w:val="none" w:sz="0" w:space="0" w:color="auto"/>
            <w:right w:val="none" w:sz="0" w:space="0" w:color="auto"/>
          </w:divBdr>
          <w:divsChild>
            <w:div w:id="887842628">
              <w:marLeft w:val="0"/>
              <w:marRight w:val="0"/>
              <w:marTop w:val="0"/>
              <w:marBottom w:val="0"/>
              <w:divBdr>
                <w:top w:val="none" w:sz="0" w:space="0" w:color="auto"/>
                <w:left w:val="none" w:sz="0" w:space="0" w:color="auto"/>
                <w:bottom w:val="none" w:sz="0" w:space="0" w:color="auto"/>
                <w:right w:val="none" w:sz="0" w:space="0" w:color="auto"/>
              </w:divBdr>
              <w:divsChild>
                <w:div w:id="1228104862">
                  <w:marLeft w:val="0"/>
                  <w:marRight w:val="0"/>
                  <w:marTop w:val="0"/>
                  <w:marBottom w:val="0"/>
                  <w:divBdr>
                    <w:top w:val="none" w:sz="0" w:space="0" w:color="auto"/>
                    <w:left w:val="none" w:sz="0" w:space="0" w:color="auto"/>
                    <w:bottom w:val="none" w:sz="0" w:space="0" w:color="auto"/>
                    <w:right w:val="none" w:sz="0" w:space="0" w:color="auto"/>
                  </w:divBdr>
                </w:div>
              </w:divsChild>
            </w:div>
            <w:div w:id="265309669">
              <w:marLeft w:val="0"/>
              <w:marRight w:val="0"/>
              <w:marTop w:val="0"/>
              <w:marBottom w:val="0"/>
              <w:divBdr>
                <w:top w:val="none" w:sz="0" w:space="0" w:color="auto"/>
                <w:left w:val="none" w:sz="0" w:space="0" w:color="auto"/>
                <w:bottom w:val="none" w:sz="0" w:space="0" w:color="auto"/>
                <w:right w:val="none" w:sz="0" w:space="0" w:color="auto"/>
              </w:divBdr>
              <w:divsChild>
                <w:div w:id="83385064">
                  <w:marLeft w:val="0"/>
                  <w:marRight w:val="0"/>
                  <w:marTop w:val="0"/>
                  <w:marBottom w:val="0"/>
                  <w:divBdr>
                    <w:top w:val="none" w:sz="0" w:space="0" w:color="auto"/>
                    <w:left w:val="none" w:sz="0" w:space="0" w:color="auto"/>
                    <w:bottom w:val="none" w:sz="0" w:space="0" w:color="auto"/>
                    <w:right w:val="none" w:sz="0" w:space="0" w:color="auto"/>
                  </w:divBdr>
                  <w:divsChild>
                    <w:div w:id="109918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754576">
          <w:marLeft w:val="0"/>
          <w:marRight w:val="0"/>
          <w:marTop w:val="0"/>
          <w:marBottom w:val="0"/>
          <w:divBdr>
            <w:top w:val="none" w:sz="0" w:space="0" w:color="auto"/>
            <w:left w:val="none" w:sz="0" w:space="0" w:color="auto"/>
            <w:bottom w:val="none" w:sz="0" w:space="0" w:color="auto"/>
            <w:right w:val="none" w:sz="0" w:space="0" w:color="auto"/>
          </w:divBdr>
          <w:divsChild>
            <w:div w:id="654575129">
              <w:marLeft w:val="0"/>
              <w:marRight w:val="0"/>
              <w:marTop w:val="0"/>
              <w:marBottom w:val="0"/>
              <w:divBdr>
                <w:top w:val="none" w:sz="0" w:space="0" w:color="auto"/>
                <w:left w:val="none" w:sz="0" w:space="0" w:color="auto"/>
                <w:bottom w:val="none" w:sz="0" w:space="0" w:color="auto"/>
                <w:right w:val="none" w:sz="0" w:space="0" w:color="auto"/>
              </w:divBdr>
              <w:divsChild>
                <w:div w:id="249001413">
                  <w:marLeft w:val="0"/>
                  <w:marRight w:val="0"/>
                  <w:marTop w:val="0"/>
                  <w:marBottom w:val="0"/>
                  <w:divBdr>
                    <w:top w:val="none" w:sz="0" w:space="0" w:color="auto"/>
                    <w:left w:val="none" w:sz="0" w:space="0" w:color="auto"/>
                    <w:bottom w:val="none" w:sz="0" w:space="0" w:color="auto"/>
                    <w:right w:val="none" w:sz="0" w:space="0" w:color="auto"/>
                  </w:divBdr>
                </w:div>
              </w:divsChild>
            </w:div>
            <w:div w:id="518547445">
              <w:marLeft w:val="0"/>
              <w:marRight w:val="0"/>
              <w:marTop w:val="0"/>
              <w:marBottom w:val="0"/>
              <w:divBdr>
                <w:top w:val="none" w:sz="0" w:space="0" w:color="auto"/>
                <w:left w:val="none" w:sz="0" w:space="0" w:color="auto"/>
                <w:bottom w:val="none" w:sz="0" w:space="0" w:color="auto"/>
                <w:right w:val="none" w:sz="0" w:space="0" w:color="auto"/>
              </w:divBdr>
              <w:divsChild>
                <w:div w:id="862403088">
                  <w:marLeft w:val="0"/>
                  <w:marRight w:val="0"/>
                  <w:marTop w:val="0"/>
                  <w:marBottom w:val="0"/>
                  <w:divBdr>
                    <w:top w:val="none" w:sz="0" w:space="0" w:color="auto"/>
                    <w:left w:val="none" w:sz="0" w:space="0" w:color="auto"/>
                    <w:bottom w:val="none" w:sz="0" w:space="0" w:color="auto"/>
                    <w:right w:val="none" w:sz="0" w:space="0" w:color="auto"/>
                  </w:divBdr>
                  <w:divsChild>
                    <w:div w:id="199513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956984">
          <w:marLeft w:val="0"/>
          <w:marRight w:val="0"/>
          <w:marTop w:val="0"/>
          <w:marBottom w:val="0"/>
          <w:divBdr>
            <w:top w:val="none" w:sz="0" w:space="0" w:color="auto"/>
            <w:left w:val="none" w:sz="0" w:space="0" w:color="auto"/>
            <w:bottom w:val="none" w:sz="0" w:space="0" w:color="auto"/>
            <w:right w:val="none" w:sz="0" w:space="0" w:color="auto"/>
          </w:divBdr>
          <w:divsChild>
            <w:div w:id="149176142">
              <w:marLeft w:val="0"/>
              <w:marRight w:val="0"/>
              <w:marTop w:val="0"/>
              <w:marBottom w:val="0"/>
              <w:divBdr>
                <w:top w:val="none" w:sz="0" w:space="0" w:color="auto"/>
                <w:left w:val="none" w:sz="0" w:space="0" w:color="auto"/>
                <w:bottom w:val="none" w:sz="0" w:space="0" w:color="auto"/>
                <w:right w:val="none" w:sz="0" w:space="0" w:color="auto"/>
              </w:divBdr>
              <w:divsChild>
                <w:div w:id="1132283142">
                  <w:marLeft w:val="0"/>
                  <w:marRight w:val="0"/>
                  <w:marTop w:val="0"/>
                  <w:marBottom w:val="0"/>
                  <w:divBdr>
                    <w:top w:val="none" w:sz="0" w:space="0" w:color="auto"/>
                    <w:left w:val="none" w:sz="0" w:space="0" w:color="auto"/>
                    <w:bottom w:val="none" w:sz="0" w:space="0" w:color="auto"/>
                    <w:right w:val="none" w:sz="0" w:space="0" w:color="auto"/>
                  </w:divBdr>
                </w:div>
              </w:divsChild>
            </w:div>
            <w:div w:id="670258195">
              <w:marLeft w:val="0"/>
              <w:marRight w:val="0"/>
              <w:marTop w:val="0"/>
              <w:marBottom w:val="0"/>
              <w:divBdr>
                <w:top w:val="none" w:sz="0" w:space="0" w:color="auto"/>
                <w:left w:val="none" w:sz="0" w:space="0" w:color="auto"/>
                <w:bottom w:val="none" w:sz="0" w:space="0" w:color="auto"/>
                <w:right w:val="none" w:sz="0" w:space="0" w:color="auto"/>
              </w:divBdr>
              <w:divsChild>
                <w:div w:id="1502820383">
                  <w:marLeft w:val="0"/>
                  <w:marRight w:val="0"/>
                  <w:marTop w:val="0"/>
                  <w:marBottom w:val="0"/>
                  <w:divBdr>
                    <w:top w:val="none" w:sz="0" w:space="0" w:color="auto"/>
                    <w:left w:val="none" w:sz="0" w:space="0" w:color="auto"/>
                    <w:bottom w:val="none" w:sz="0" w:space="0" w:color="auto"/>
                    <w:right w:val="none" w:sz="0" w:space="0" w:color="auto"/>
                  </w:divBdr>
                  <w:divsChild>
                    <w:div w:id="105731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963712">
          <w:marLeft w:val="0"/>
          <w:marRight w:val="0"/>
          <w:marTop w:val="0"/>
          <w:marBottom w:val="0"/>
          <w:divBdr>
            <w:top w:val="none" w:sz="0" w:space="0" w:color="auto"/>
            <w:left w:val="none" w:sz="0" w:space="0" w:color="auto"/>
            <w:bottom w:val="none" w:sz="0" w:space="0" w:color="auto"/>
            <w:right w:val="none" w:sz="0" w:space="0" w:color="auto"/>
          </w:divBdr>
          <w:divsChild>
            <w:div w:id="1301302985">
              <w:marLeft w:val="0"/>
              <w:marRight w:val="0"/>
              <w:marTop w:val="0"/>
              <w:marBottom w:val="0"/>
              <w:divBdr>
                <w:top w:val="none" w:sz="0" w:space="0" w:color="auto"/>
                <w:left w:val="none" w:sz="0" w:space="0" w:color="auto"/>
                <w:bottom w:val="none" w:sz="0" w:space="0" w:color="auto"/>
                <w:right w:val="none" w:sz="0" w:space="0" w:color="auto"/>
              </w:divBdr>
              <w:divsChild>
                <w:div w:id="1557660384">
                  <w:marLeft w:val="0"/>
                  <w:marRight w:val="0"/>
                  <w:marTop w:val="0"/>
                  <w:marBottom w:val="0"/>
                  <w:divBdr>
                    <w:top w:val="none" w:sz="0" w:space="0" w:color="auto"/>
                    <w:left w:val="none" w:sz="0" w:space="0" w:color="auto"/>
                    <w:bottom w:val="none" w:sz="0" w:space="0" w:color="auto"/>
                    <w:right w:val="none" w:sz="0" w:space="0" w:color="auto"/>
                  </w:divBdr>
                </w:div>
              </w:divsChild>
            </w:div>
            <w:div w:id="1637447893">
              <w:marLeft w:val="0"/>
              <w:marRight w:val="0"/>
              <w:marTop w:val="0"/>
              <w:marBottom w:val="0"/>
              <w:divBdr>
                <w:top w:val="none" w:sz="0" w:space="0" w:color="auto"/>
                <w:left w:val="none" w:sz="0" w:space="0" w:color="auto"/>
                <w:bottom w:val="none" w:sz="0" w:space="0" w:color="auto"/>
                <w:right w:val="none" w:sz="0" w:space="0" w:color="auto"/>
              </w:divBdr>
              <w:divsChild>
                <w:div w:id="1760323424">
                  <w:marLeft w:val="0"/>
                  <w:marRight w:val="0"/>
                  <w:marTop w:val="0"/>
                  <w:marBottom w:val="0"/>
                  <w:divBdr>
                    <w:top w:val="none" w:sz="0" w:space="0" w:color="auto"/>
                    <w:left w:val="none" w:sz="0" w:space="0" w:color="auto"/>
                    <w:bottom w:val="none" w:sz="0" w:space="0" w:color="auto"/>
                    <w:right w:val="none" w:sz="0" w:space="0" w:color="auto"/>
                  </w:divBdr>
                  <w:divsChild>
                    <w:div w:id="3303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9371">
          <w:marLeft w:val="0"/>
          <w:marRight w:val="0"/>
          <w:marTop w:val="0"/>
          <w:marBottom w:val="0"/>
          <w:divBdr>
            <w:top w:val="none" w:sz="0" w:space="0" w:color="auto"/>
            <w:left w:val="none" w:sz="0" w:space="0" w:color="auto"/>
            <w:bottom w:val="none" w:sz="0" w:space="0" w:color="auto"/>
            <w:right w:val="none" w:sz="0" w:space="0" w:color="auto"/>
          </w:divBdr>
          <w:divsChild>
            <w:div w:id="1644457917">
              <w:marLeft w:val="0"/>
              <w:marRight w:val="0"/>
              <w:marTop w:val="0"/>
              <w:marBottom w:val="0"/>
              <w:divBdr>
                <w:top w:val="none" w:sz="0" w:space="0" w:color="auto"/>
                <w:left w:val="none" w:sz="0" w:space="0" w:color="auto"/>
                <w:bottom w:val="none" w:sz="0" w:space="0" w:color="auto"/>
                <w:right w:val="none" w:sz="0" w:space="0" w:color="auto"/>
              </w:divBdr>
              <w:divsChild>
                <w:div w:id="1799495458">
                  <w:marLeft w:val="0"/>
                  <w:marRight w:val="0"/>
                  <w:marTop w:val="0"/>
                  <w:marBottom w:val="0"/>
                  <w:divBdr>
                    <w:top w:val="none" w:sz="0" w:space="0" w:color="auto"/>
                    <w:left w:val="none" w:sz="0" w:space="0" w:color="auto"/>
                    <w:bottom w:val="none" w:sz="0" w:space="0" w:color="auto"/>
                    <w:right w:val="none" w:sz="0" w:space="0" w:color="auto"/>
                  </w:divBdr>
                </w:div>
              </w:divsChild>
            </w:div>
            <w:div w:id="514658985">
              <w:marLeft w:val="0"/>
              <w:marRight w:val="0"/>
              <w:marTop w:val="0"/>
              <w:marBottom w:val="0"/>
              <w:divBdr>
                <w:top w:val="none" w:sz="0" w:space="0" w:color="auto"/>
                <w:left w:val="none" w:sz="0" w:space="0" w:color="auto"/>
                <w:bottom w:val="none" w:sz="0" w:space="0" w:color="auto"/>
                <w:right w:val="none" w:sz="0" w:space="0" w:color="auto"/>
              </w:divBdr>
              <w:divsChild>
                <w:div w:id="2088184852">
                  <w:marLeft w:val="0"/>
                  <w:marRight w:val="0"/>
                  <w:marTop w:val="0"/>
                  <w:marBottom w:val="0"/>
                  <w:divBdr>
                    <w:top w:val="none" w:sz="0" w:space="0" w:color="auto"/>
                    <w:left w:val="none" w:sz="0" w:space="0" w:color="auto"/>
                    <w:bottom w:val="none" w:sz="0" w:space="0" w:color="auto"/>
                    <w:right w:val="none" w:sz="0" w:space="0" w:color="auto"/>
                  </w:divBdr>
                  <w:divsChild>
                    <w:div w:id="11417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80711">
          <w:marLeft w:val="0"/>
          <w:marRight w:val="0"/>
          <w:marTop w:val="0"/>
          <w:marBottom w:val="0"/>
          <w:divBdr>
            <w:top w:val="none" w:sz="0" w:space="0" w:color="auto"/>
            <w:left w:val="none" w:sz="0" w:space="0" w:color="auto"/>
            <w:bottom w:val="none" w:sz="0" w:space="0" w:color="auto"/>
            <w:right w:val="none" w:sz="0" w:space="0" w:color="auto"/>
          </w:divBdr>
          <w:divsChild>
            <w:div w:id="749231558">
              <w:marLeft w:val="0"/>
              <w:marRight w:val="0"/>
              <w:marTop w:val="0"/>
              <w:marBottom w:val="0"/>
              <w:divBdr>
                <w:top w:val="none" w:sz="0" w:space="0" w:color="auto"/>
                <w:left w:val="none" w:sz="0" w:space="0" w:color="auto"/>
                <w:bottom w:val="none" w:sz="0" w:space="0" w:color="auto"/>
                <w:right w:val="none" w:sz="0" w:space="0" w:color="auto"/>
              </w:divBdr>
              <w:divsChild>
                <w:div w:id="1106189986">
                  <w:marLeft w:val="0"/>
                  <w:marRight w:val="0"/>
                  <w:marTop w:val="0"/>
                  <w:marBottom w:val="0"/>
                  <w:divBdr>
                    <w:top w:val="none" w:sz="0" w:space="0" w:color="auto"/>
                    <w:left w:val="none" w:sz="0" w:space="0" w:color="auto"/>
                    <w:bottom w:val="none" w:sz="0" w:space="0" w:color="auto"/>
                    <w:right w:val="none" w:sz="0" w:space="0" w:color="auto"/>
                  </w:divBdr>
                </w:div>
              </w:divsChild>
            </w:div>
            <w:div w:id="245461022">
              <w:marLeft w:val="0"/>
              <w:marRight w:val="0"/>
              <w:marTop w:val="0"/>
              <w:marBottom w:val="0"/>
              <w:divBdr>
                <w:top w:val="none" w:sz="0" w:space="0" w:color="auto"/>
                <w:left w:val="none" w:sz="0" w:space="0" w:color="auto"/>
                <w:bottom w:val="none" w:sz="0" w:space="0" w:color="auto"/>
                <w:right w:val="none" w:sz="0" w:space="0" w:color="auto"/>
              </w:divBdr>
              <w:divsChild>
                <w:div w:id="1356536360">
                  <w:marLeft w:val="0"/>
                  <w:marRight w:val="0"/>
                  <w:marTop w:val="0"/>
                  <w:marBottom w:val="0"/>
                  <w:divBdr>
                    <w:top w:val="none" w:sz="0" w:space="0" w:color="auto"/>
                    <w:left w:val="none" w:sz="0" w:space="0" w:color="auto"/>
                    <w:bottom w:val="none" w:sz="0" w:space="0" w:color="auto"/>
                    <w:right w:val="none" w:sz="0" w:space="0" w:color="auto"/>
                  </w:divBdr>
                  <w:divsChild>
                    <w:div w:id="2837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28252">
          <w:marLeft w:val="0"/>
          <w:marRight w:val="0"/>
          <w:marTop w:val="0"/>
          <w:marBottom w:val="0"/>
          <w:divBdr>
            <w:top w:val="none" w:sz="0" w:space="0" w:color="auto"/>
            <w:left w:val="none" w:sz="0" w:space="0" w:color="auto"/>
            <w:bottom w:val="none" w:sz="0" w:space="0" w:color="auto"/>
            <w:right w:val="none" w:sz="0" w:space="0" w:color="auto"/>
          </w:divBdr>
          <w:divsChild>
            <w:div w:id="797146653">
              <w:marLeft w:val="0"/>
              <w:marRight w:val="0"/>
              <w:marTop w:val="0"/>
              <w:marBottom w:val="0"/>
              <w:divBdr>
                <w:top w:val="none" w:sz="0" w:space="0" w:color="auto"/>
                <w:left w:val="none" w:sz="0" w:space="0" w:color="auto"/>
                <w:bottom w:val="none" w:sz="0" w:space="0" w:color="auto"/>
                <w:right w:val="none" w:sz="0" w:space="0" w:color="auto"/>
              </w:divBdr>
              <w:divsChild>
                <w:div w:id="576861482">
                  <w:marLeft w:val="0"/>
                  <w:marRight w:val="0"/>
                  <w:marTop w:val="0"/>
                  <w:marBottom w:val="0"/>
                  <w:divBdr>
                    <w:top w:val="none" w:sz="0" w:space="0" w:color="auto"/>
                    <w:left w:val="none" w:sz="0" w:space="0" w:color="auto"/>
                    <w:bottom w:val="none" w:sz="0" w:space="0" w:color="auto"/>
                    <w:right w:val="none" w:sz="0" w:space="0" w:color="auto"/>
                  </w:divBdr>
                </w:div>
              </w:divsChild>
            </w:div>
            <w:div w:id="261577107">
              <w:marLeft w:val="0"/>
              <w:marRight w:val="0"/>
              <w:marTop w:val="0"/>
              <w:marBottom w:val="0"/>
              <w:divBdr>
                <w:top w:val="none" w:sz="0" w:space="0" w:color="auto"/>
                <w:left w:val="none" w:sz="0" w:space="0" w:color="auto"/>
                <w:bottom w:val="none" w:sz="0" w:space="0" w:color="auto"/>
                <w:right w:val="none" w:sz="0" w:space="0" w:color="auto"/>
              </w:divBdr>
              <w:divsChild>
                <w:div w:id="1085104198">
                  <w:marLeft w:val="0"/>
                  <w:marRight w:val="0"/>
                  <w:marTop w:val="0"/>
                  <w:marBottom w:val="0"/>
                  <w:divBdr>
                    <w:top w:val="none" w:sz="0" w:space="0" w:color="auto"/>
                    <w:left w:val="none" w:sz="0" w:space="0" w:color="auto"/>
                    <w:bottom w:val="none" w:sz="0" w:space="0" w:color="auto"/>
                    <w:right w:val="none" w:sz="0" w:space="0" w:color="auto"/>
                  </w:divBdr>
                  <w:divsChild>
                    <w:div w:id="116355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152906">
          <w:marLeft w:val="0"/>
          <w:marRight w:val="0"/>
          <w:marTop w:val="0"/>
          <w:marBottom w:val="0"/>
          <w:divBdr>
            <w:top w:val="none" w:sz="0" w:space="0" w:color="auto"/>
            <w:left w:val="none" w:sz="0" w:space="0" w:color="auto"/>
            <w:bottom w:val="none" w:sz="0" w:space="0" w:color="auto"/>
            <w:right w:val="none" w:sz="0" w:space="0" w:color="auto"/>
          </w:divBdr>
          <w:divsChild>
            <w:div w:id="1246958418">
              <w:marLeft w:val="0"/>
              <w:marRight w:val="0"/>
              <w:marTop w:val="0"/>
              <w:marBottom w:val="0"/>
              <w:divBdr>
                <w:top w:val="none" w:sz="0" w:space="0" w:color="auto"/>
                <w:left w:val="none" w:sz="0" w:space="0" w:color="auto"/>
                <w:bottom w:val="none" w:sz="0" w:space="0" w:color="auto"/>
                <w:right w:val="none" w:sz="0" w:space="0" w:color="auto"/>
              </w:divBdr>
              <w:divsChild>
                <w:div w:id="1912887234">
                  <w:marLeft w:val="0"/>
                  <w:marRight w:val="0"/>
                  <w:marTop w:val="0"/>
                  <w:marBottom w:val="0"/>
                  <w:divBdr>
                    <w:top w:val="none" w:sz="0" w:space="0" w:color="auto"/>
                    <w:left w:val="none" w:sz="0" w:space="0" w:color="auto"/>
                    <w:bottom w:val="none" w:sz="0" w:space="0" w:color="auto"/>
                    <w:right w:val="none" w:sz="0" w:space="0" w:color="auto"/>
                  </w:divBdr>
                </w:div>
              </w:divsChild>
            </w:div>
            <w:div w:id="1800149693">
              <w:marLeft w:val="0"/>
              <w:marRight w:val="0"/>
              <w:marTop w:val="0"/>
              <w:marBottom w:val="0"/>
              <w:divBdr>
                <w:top w:val="none" w:sz="0" w:space="0" w:color="auto"/>
                <w:left w:val="none" w:sz="0" w:space="0" w:color="auto"/>
                <w:bottom w:val="none" w:sz="0" w:space="0" w:color="auto"/>
                <w:right w:val="none" w:sz="0" w:space="0" w:color="auto"/>
              </w:divBdr>
              <w:divsChild>
                <w:div w:id="1620526084">
                  <w:marLeft w:val="0"/>
                  <w:marRight w:val="0"/>
                  <w:marTop w:val="0"/>
                  <w:marBottom w:val="0"/>
                  <w:divBdr>
                    <w:top w:val="none" w:sz="0" w:space="0" w:color="auto"/>
                    <w:left w:val="none" w:sz="0" w:space="0" w:color="auto"/>
                    <w:bottom w:val="none" w:sz="0" w:space="0" w:color="auto"/>
                    <w:right w:val="none" w:sz="0" w:space="0" w:color="auto"/>
                  </w:divBdr>
                  <w:divsChild>
                    <w:div w:id="9120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362">
          <w:marLeft w:val="0"/>
          <w:marRight w:val="0"/>
          <w:marTop w:val="0"/>
          <w:marBottom w:val="0"/>
          <w:divBdr>
            <w:top w:val="none" w:sz="0" w:space="0" w:color="auto"/>
            <w:left w:val="none" w:sz="0" w:space="0" w:color="auto"/>
            <w:bottom w:val="none" w:sz="0" w:space="0" w:color="auto"/>
            <w:right w:val="none" w:sz="0" w:space="0" w:color="auto"/>
          </w:divBdr>
          <w:divsChild>
            <w:div w:id="1980525339">
              <w:marLeft w:val="0"/>
              <w:marRight w:val="0"/>
              <w:marTop w:val="0"/>
              <w:marBottom w:val="0"/>
              <w:divBdr>
                <w:top w:val="none" w:sz="0" w:space="0" w:color="auto"/>
                <w:left w:val="none" w:sz="0" w:space="0" w:color="auto"/>
                <w:bottom w:val="none" w:sz="0" w:space="0" w:color="auto"/>
                <w:right w:val="none" w:sz="0" w:space="0" w:color="auto"/>
              </w:divBdr>
              <w:divsChild>
                <w:div w:id="1111821493">
                  <w:marLeft w:val="0"/>
                  <w:marRight w:val="0"/>
                  <w:marTop w:val="0"/>
                  <w:marBottom w:val="0"/>
                  <w:divBdr>
                    <w:top w:val="none" w:sz="0" w:space="0" w:color="auto"/>
                    <w:left w:val="none" w:sz="0" w:space="0" w:color="auto"/>
                    <w:bottom w:val="none" w:sz="0" w:space="0" w:color="auto"/>
                    <w:right w:val="none" w:sz="0" w:space="0" w:color="auto"/>
                  </w:divBdr>
                </w:div>
              </w:divsChild>
            </w:div>
            <w:div w:id="1119303775">
              <w:marLeft w:val="0"/>
              <w:marRight w:val="0"/>
              <w:marTop w:val="0"/>
              <w:marBottom w:val="0"/>
              <w:divBdr>
                <w:top w:val="none" w:sz="0" w:space="0" w:color="auto"/>
                <w:left w:val="none" w:sz="0" w:space="0" w:color="auto"/>
                <w:bottom w:val="none" w:sz="0" w:space="0" w:color="auto"/>
                <w:right w:val="none" w:sz="0" w:space="0" w:color="auto"/>
              </w:divBdr>
              <w:divsChild>
                <w:div w:id="868107164">
                  <w:marLeft w:val="0"/>
                  <w:marRight w:val="0"/>
                  <w:marTop w:val="0"/>
                  <w:marBottom w:val="0"/>
                  <w:divBdr>
                    <w:top w:val="none" w:sz="0" w:space="0" w:color="auto"/>
                    <w:left w:val="none" w:sz="0" w:space="0" w:color="auto"/>
                    <w:bottom w:val="none" w:sz="0" w:space="0" w:color="auto"/>
                    <w:right w:val="none" w:sz="0" w:space="0" w:color="auto"/>
                  </w:divBdr>
                  <w:divsChild>
                    <w:div w:id="17145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818647">
          <w:marLeft w:val="0"/>
          <w:marRight w:val="0"/>
          <w:marTop w:val="0"/>
          <w:marBottom w:val="0"/>
          <w:divBdr>
            <w:top w:val="none" w:sz="0" w:space="0" w:color="auto"/>
            <w:left w:val="none" w:sz="0" w:space="0" w:color="auto"/>
            <w:bottom w:val="none" w:sz="0" w:space="0" w:color="auto"/>
            <w:right w:val="none" w:sz="0" w:space="0" w:color="auto"/>
          </w:divBdr>
          <w:divsChild>
            <w:div w:id="462232064">
              <w:marLeft w:val="0"/>
              <w:marRight w:val="0"/>
              <w:marTop w:val="0"/>
              <w:marBottom w:val="0"/>
              <w:divBdr>
                <w:top w:val="none" w:sz="0" w:space="0" w:color="auto"/>
                <w:left w:val="none" w:sz="0" w:space="0" w:color="auto"/>
                <w:bottom w:val="none" w:sz="0" w:space="0" w:color="auto"/>
                <w:right w:val="none" w:sz="0" w:space="0" w:color="auto"/>
              </w:divBdr>
              <w:divsChild>
                <w:div w:id="1179344790">
                  <w:marLeft w:val="0"/>
                  <w:marRight w:val="0"/>
                  <w:marTop w:val="0"/>
                  <w:marBottom w:val="0"/>
                  <w:divBdr>
                    <w:top w:val="none" w:sz="0" w:space="0" w:color="auto"/>
                    <w:left w:val="none" w:sz="0" w:space="0" w:color="auto"/>
                    <w:bottom w:val="none" w:sz="0" w:space="0" w:color="auto"/>
                    <w:right w:val="none" w:sz="0" w:space="0" w:color="auto"/>
                  </w:divBdr>
                </w:div>
              </w:divsChild>
            </w:div>
            <w:div w:id="1499344336">
              <w:marLeft w:val="0"/>
              <w:marRight w:val="0"/>
              <w:marTop w:val="0"/>
              <w:marBottom w:val="0"/>
              <w:divBdr>
                <w:top w:val="none" w:sz="0" w:space="0" w:color="auto"/>
                <w:left w:val="none" w:sz="0" w:space="0" w:color="auto"/>
                <w:bottom w:val="none" w:sz="0" w:space="0" w:color="auto"/>
                <w:right w:val="none" w:sz="0" w:space="0" w:color="auto"/>
              </w:divBdr>
              <w:divsChild>
                <w:div w:id="67578992">
                  <w:marLeft w:val="0"/>
                  <w:marRight w:val="0"/>
                  <w:marTop w:val="0"/>
                  <w:marBottom w:val="0"/>
                  <w:divBdr>
                    <w:top w:val="none" w:sz="0" w:space="0" w:color="auto"/>
                    <w:left w:val="none" w:sz="0" w:space="0" w:color="auto"/>
                    <w:bottom w:val="none" w:sz="0" w:space="0" w:color="auto"/>
                    <w:right w:val="none" w:sz="0" w:space="0" w:color="auto"/>
                  </w:divBdr>
                  <w:divsChild>
                    <w:div w:id="208255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043555">
          <w:marLeft w:val="0"/>
          <w:marRight w:val="0"/>
          <w:marTop w:val="0"/>
          <w:marBottom w:val="0"/>
          <w:divBdr>
            <w:top w:val="none" w:sz="0" w:space="0" w:color="auto"/>
            <w:left w:val="none" w:sz="0" w:space="0" w:color="auto"/>
            <w:bottom w:val="none" w:sz="0" w:space="0" w:color="auto"/>
            <w:right w:val="none" w:sz="0" w:space="0" w:color="auto"/>
          </w:divBdr>
          <w:divsChild>
            <w:div w:id="1674910624">
              <w:marLeft w:val="0"/>
              <w:marRight w:val="0"/>
              <w:marTop w:val="0"/>
              <w:marBottom w:val="0"/>
              <w:divBdr>
                <w:top w:val="none" w:sz="0" w:space="0" w:color="auto"/>
                <w:left w:val="none" w:sz="0" w:space="0" w:color="auto"/>
                <w:bottom w:val="none" w:sz="0" w:space="0" w:color="auto"/>
                <w:right w:val="none" w:sz="0" w:space="0" w:color="auto"/>
              </w:divBdr>
              <w:divsChild>
                <w:div w:id="40058600">
                  <w:marLeft w:val="0"/>
                  <w:marRight w:val="0"/>
                  <w:marTop w:val="0"/>
                  <w:marBottom w:val="0"/>
                  <w:divBdr>
                    <w:top w:val="none" w:sz="0" w:space="0" w:color="auto"/>
                    <w:left w:val="none" w:sz="0" w:space="0" w:color="auto"/>
                    <w:bottom w:val="none" w:sz="0" w:space="0" w:color="auto"/>
                    <w:right w:val="none" w:sz="0" w:space="0" w:color="auto"/>
                  </w:divBdr>
                </w:div>
              </w:divsChild>
            </w:div>
            <w:div w:id="2011908629">
              <w:marLeft w:val="0"/>
              <w:marRight w:val="0"/>
              <w:marTop w:val="0"/>
              <w:marBottom w:val="0"/>
              <w:divBdr>
                <w:top w:val="none" w:sz="0" w:space="0" w:color="auto"/>
                <w:left w:val="none" w:sz="0" w:space="0" w:color="auto"/>
                <w:bottom w:val="none" w:sz="0" w:space="0" w:color="auto"/>
                <w:right w:val="none" w:sz="0" w:space="0" w:color="auto"/>
              </w:divBdr>
              <w:divsChild>
                <w:div w:id="1126507859">
                  <w:marLeft w:val="0"/>
                  <w:marRight w:val="0"/>
                  <w:marTop w:val="0"/>
                  <w:marBottom w:val="0"/>
                  <w:divBdr>
                    <w:top w:val="none" w:sz="0" w:space="0" w:color="auto"/>
                    <w:left w:val="none" w:sz="0" w:space="0" w:color="auto"/>
                    <w:bottom w:val="none" w:sz="0" w:space="0" w:color="auto"/>
                    <w:right w:val="none" w:sz="0" w:space="0" w:color="auto"/>
                  </w:divBdr>
                  <w:divsChild>
                    <w:div w:id="17619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46729">
          <w:marLeft w:val="0"/>
          <w:marRight w:val="0"/>
          <w:marTop w:val="0"/>
          <w:marBottom w:val="0"/>
          <w:divBdr>
            <w:top w:val="none" w:sz="0" w:space="0" w:color="auto"/>
            <w:left w:val="none" w:sz="0" w:space="0" w:color="auto"/>
            <w:bottom w:val="none" w:sz="0" w:space="0" w:color="auto"/>
            <w:right w:val="none" w:sz="0" w:space="0" w:color="auto"/>
          </w:divBdr>
          <w:divsChild>
            <w:div w:id="2025327312">
              <w:marLeft w:val="0"/>
              <w:marRight w:val="0"/>
              <w:marTop w:val="0"/>
              <w:marBottom w:val="0"/>
              <w:divBdr>
                <w:top w:val="none" w:sz="0" w:space="0" w:color="auto"/>
                <w:left w:val="none" w:sz="0" w:space="0" w:color="auto"/>
                <w:bottom w:val="none" w:sz="0" w:space="0" w:color="auto"/>
                <w:right w:val="none" w:sz="0" w:space="0" w:color="auto"/>
              </w:divBdr>
              <w:divsChild>
                <w:div w:id="680010457">
                  <w:marLeft w:val="0"/>
                  <w:marRight w:val="0"/>
                  <w:marTop w:val="0"/>
                  <w:marBottom w:val="0"/>
                  <w:divBdr>
                    <w:top w:val="none" w:sz="0" w:space="0" w:color="auto"/>
                    <w:left w:val="none" w:sz="0" w:space="0" w:color="auto"/>
                    <w:bottom w:val="none" w:sz="0" w:space="0" w:color="auto"/>
                    <w:right w:val="none" w:sz="0" w:space="0" w:color="auto"/>
                  </w:divBdr>
                </w:div>
              </w:divsChild>
            </w:div>
            <w:div w:id="950210751">
              <w:marLeft w:val="0"/>
              <w:marRight w:val="0"/>
              <w:marTop w:val="0"/>
              <w:marBottom w:val="0"/>
              <w:divBdr>
                <w:top w:val="none" w:sz="0" w:space="0" w:color="auto"/>
                <w:left w:val="none" w:sz="0" w:space="0" w:color="auto"/>
                <w:bottom w:val="none" w:sz="0" w:space="0" w:color="auto"/>
                <w:right w:val="none" w:sz="0" w:space="0" w:color="auto"/>
              </w:divBdr>
              <w:divsChild>
                <w:div w:id="733546745">
                  <w:marLeft w:val="0"/>
                  <w:marRight w:val="0"/>
                  <w:marTop w:val="0"/>
                  <w:marBottom w:val="0"/>
                  <w:divBdr>
                    <w:top w:val="none" w:sz="0" w:space="0" w:color="auto"/>
                    <w:left w:val="none" w:sz="0" w:space="0" w:color="auto"/>
                    <w:bottom w:val="none" w:sz="0" w:space="0" w:color="auto"/>
                    <w:right w:val="none" w:sz="0" w:space="0" w:color="auto"/>
                  </w:divBdr>
                  <w:divsChild>
                    <w:div w:id="134246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48567">
          <w:marLeft w:val="0"/>
          <w:marRight w:val="0"/>
          <w:marTop w:val="0"/>
          <w:marBottom w:val="0"/>
          <w:divBdr>
            <w:top w:val="none" w:sz="0" w:space="0" w:color="auto"/>
            <w:left w:val="none" w:sz="0" w:space="0" w:color="auto"/>
            <w:bottom w:val="none" w:sz="0" w:space="0" w:color="auto"/>
            <w:right w:val="none" w:sz="0" w:space="0" w:color="auto"/>
          </w:divBdr>
          <w:divsChild>
            <w:div w:id="1253583601">
              <w:marLeft w:val="0"/>
              <w:marRight w:val="0"/>
              <w:marTop w:val="0"/>
              <w:marBottom w:val="0"/>
              <w:divBdr>
                <w:top w:val="none" w:sz="0" w:space="0" w:color="auto"/>
                <w:left w:val="none" w:sz="0" w:space="0" w:color="auto"/>
                <w:bottom w:val="none" w:sz="0" w:space="0" w:color="auto"/>
                <w:right w:val="none" w:sz="0" w:space="0" w:color="auto"/>
              </w:divBdr>
              <w:divsChild>
                <w:div w:id="106044193">
                  <w:marLeft w:val="0"/>
                  <w:marRight w:val="0"/>
                  <w:marTop w:val="0"/>
                  <w:marBottom w:val="0"/>
                  <w:divBdr>
                    <w:top w:val="none" w:sz="0" w:space="0" w:color="auto"/>
                    <w:left w:val="none" w:sz="0" w:space="0" w:color="auto"/>
                    <w:bottom w:val="none" w:sz="0" w:space="0" w:color="auto"/>
                    <w:right w:val="none" w:sz="0" w:space="0" w:color="auto"/>
                  </w:divBdr>
                </w:div>
              </w:divsChild>
            </w:div>
            <w:div w:id="1495492788">
              <w:marLeft w:val="0"/>
              <w:marRight w:val="0"/>
              <w:marTop w:val="0"/>
              <w:marBottom w:val="0"/>
              <w:divBdr>
                <w:top w:val="none" w:sz="0" w:space="0" w:color="auto"/>
                <w:left w:val="none" w:sz="0" w:space="0" w:color="auto"/>
                <w:bottom w:val="none" w:sz="0" w:space="0" w:color="auto"/>
                <w:right w:val="none" w:sz="0" w:space="0" w:color="auto"/>
              </w:divBdr>
              <w:divsChild>
                <w:div w:id="1016687986">
                  <w:marLeft w:val="0"/>
                  <w:marRight w:val="0"/>
                  <w:marTop w:val="0"/>
                  <w:marBottom w:val="0"/>
                  <w:divBdr>
                    <w:top w:val="none" w:sz="0" w:space="0" w:color="auto"/>
                    <w:left w:val="none" w:sz="0" w:space="0" w:color="auto"/>
                    <w:bottom w:val="none" w:sz="0" w:space="0" w:color="auto"/>
                    <w:right w:val="none" w:sz="0" w:space="0" w:color="auto"/>
                  </w:divBdr>
                  <w:divsChild>
                    <w:div w:id="17088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562363">
          <w:marLeft w:val="0"/>
          <w:marRight w:val="0"/>
          <w:marTop w:val="0"/>
          <w:marBottom w:val="0"/>
          <w:divBdr>
            <w:top w:val="none" w:sz="0" w:space="0" w:color="auto"/>
            <w:left w:val="none" w:sz="0" w:space="0" w:color="auto"/>
            <w:bottom w:val="none" w:sz="0" w:space="0" w:color="auto"/>
            <w:right w:val="none" w:sz="0" w:space="0" w:color="auto"/>
          </w:divBdr>
          <w:divsChild>
            <w:div w:id="800613441">
              <w:marLeft w:val="0"/>
              <w:marRight w:val="0"/>
              <w:marTop w:val="0"/>
              <w:marBottom w:val="0"/>
              <w:divBdr>
                <w:top w:val="none" w:sz="0" w:space="0" w:color="auto"/>
                <w:left w:val="none" w:sz="0" w:space="0" w:color="auto"/>
                <w:bottom w:val="none" w:sz="0" w:space="0" w:color="auto"/>
                <w:right w:val="none" w:sz="0" w:space="0" w:color="auto"/>
              </w:divBdr>
              <w:divsChild>
                <w:div w:id="122122059">
                  <w:marLeft w:val="0"/>
                  <w:marRight w:val="0"/>
                  <w:marTop w:val="0"/>
                  <w:marBottom w:val="0"/>
                  <w:divBdr>
                    <w:top w:val="none" w:sz="0" w:space="0" w:color="auto"/>
                    <w:left w:val="none" w:sz="0" w:space="0" w:color="auto"/>
                    <w:bottom w:val="none" w:sz="0" w:space="0" w:color="auto"/>
                    <w:right w:val="none" w:sz="0" w:space="0" w:color="auto"/>
                  </w:divBdr>
                </w:div>
              </w:divsChild>
            </w:div>
            <w:div w:id="912810160">
              <w:marLeft w:val="0"/>
              <w:marRight w:val="0"/>
              <w:marTop w:val="0"/>
              <w:marBottom w:val="0"/>
              <w:divBdr>
                <w:top w:val="none" w:sz="0" w:space="0" w:color="auto"/>
                <w:left w:val="none" w:sz="0" w:space="0" w:color="auto"/>
                <w:bottom w:val="none" w:sz="0" w:space="0" w:color="auto"/>
                <w:right w:val="none" w:sz="0" w:space="0" w:color="auto"/>
              </w:divBdr>
              <w:divsChild>
                <w:div w:id="952829874">
                  <w:marLeft w:val="0"/>
                  <w:marRight w:val="0"/>
                  <w:marTop w:val="0"/>
                  <w:marBottom w:val="0"/>
                  <w:divBdr>
                    <w:top w:val="none" w:sz="0" w:space="0" w:color="auto"/>
                    <w:left w:val="none" w:sz="0" w:space="0" w:color="auto"/>
                    <w:bottom w:val="none" w:sz="0" w:space="0" w:color="auto"/>
                    <w:right w:val="none" w:sz="0" w:space="0" w:color="auto"/>
                  </w:divBdr>
                  <w:divsChild>
                    <w:div w:id="71428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3039">
          <w:marLeft w:val="0"/>
          <w:marRight w:val="0"/>
          <w:marTop w:val="0"/>
          <w:marBottom w:val="0"/>
          <w:divBdr>
            <w:top w:val="none" w:sz="0" w:space="0" w:color="auto"/>
            <w:left w:val="none" w:sz="0" w:space="0" w:color="auto"/>
            <w:bottom w:val="none" w:sz="0" w:space="0" w:color="auto"/>
            <w:right w:val="none" w:sz="0" w:space="0" w:color="auto"/>
          </w:divBdr>
          <w:divsChild>
            <w:div w:id="1679386195">
              <w:marLeft w:val="0"/>
              <w:marRight w:val="0"/>
              <w:marTop w:val="0"/>
              <w:marBottom w:val="0"/>
              <w:divBdr>
                <w:top w:val="none" w:sz="0" w:space="0" w:color="auto"/>
                <w:left w:val="none" w:sz="0" w:space="0" w:color="auto"/>
                <w:bottom w:val="none" w:sz="0" w:space="0" w:color="auto"/>
                <w:right w:val="none" w:sz="0" w:space="0" w:color="auto"/>
              </w:divBdr>
              <w:divsChild>
                <w:div w:id="742721335">
                  <w:marLeft w:val="0"/>
                  <w:marRight w:val="0"/>
                  <w:marTop w:val="0"/>
                  <w:marBottom w:val="0"/>
                  <w:divBdr>
                    <w:top w:val="none" w:sz="0" w:space="0" w:color="auto"/>
                    <w:left w:val="none" w:sz="0" w:space="0" w:color="auto"/>
                    <w:bottom w:val="none" w:sz="0" w:space="0" w:color="auto"/>
                    <w:right w:val="none" w:sz="0" w:space="0" w:color="auto"/>
                  </w:divBdr>
                </w:div>
              </w:divsChild>
            </w:div>
            <w:div w:id="1496264560">
              <w:marLeft w:val="0"/>
              <w:marRight w:val="0"/>
              <w:marTop w:val="0"/>
              <w:marBottom w:val="0"/>
              <w:divBdr>
                <w:top w:val="none" w:sz="0" w:space="0" w:color="auto"/>
                <w:left w:val="none" w:sz="0" w:space="0" w:color="auto"/>
                <w:bottom w:val="none" w:sz="0" w:space="0" w:color="auto"/>
                <w:right w:val="none" w:sz="0" w:space="0" w:color="auto"/>
              </w:divBdr>
              <w:divsChild>
                <w:div w:id="1581285297">
                  <w:marLeft w:val="0"/>
                  <w:marRight w:val="0"/>
                  <w:marTop w:val="0"/>
                  <w:marBottom w:val="0"/>
                  <w:divBdr>
                    <w:top w:val="none" w:sz="0" w:space="0" w:color="auto"/>
                    <w:left w:val="none" w:sz="0" w:space="0" w:color="auto"/>
                    <w:bottom w:val="none" w:sz="0" w:space="0" w:color="auto"/>
                    <w:right w:val="none" w:sz="0" w:space="0" w:color="auto"/>
                  </w:divBdr>
                  <w:divsChild>
                    <w:div w:id="57910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02164">
          <w:marLeft w:val="0"/>
          <w:marRight w:val="0"/>
          <w:marTop w:val="0"/>
          <w:marBottom w:val="0"/>
          <w:divBdr>
            <w:top w:val="none" w:sz="0" w:space="0" w:color="auto"/>
            <w:left w:val="none" w:sz="0" w:space="0" w:color="auto"/>
            <w:bottom w:val="none" w:sz="0" w:space="0" w:color="auto"/>
            <w:right w:val="none" w:sz="0" w:space="0" w:color="auto"/>
          </w:divBdr>
          <w:divsChild>
            <w:div w:id="1809082806">
              <w:marLeft w:val="0"/>
              <w:marRight w:val="0"/>
              <w:marTop w:val="0"/>
              <w:marBottom w:val="0"/>
              <w:divBdr>
                <w:top w:val="none" w:sz="0" w:space="0" w:color="auto"/>
                <w:left w:val="none" w:sz="0" w:space="0" w:color="auto"/>
                <w:bottom w:val="none" w:sz="0" w:space="0" w:color="auto"/>
                <w:right w:val="none" w:sz="0" w:space="0" w:color="auto"/>
              </w:divBdr>
              <w:divsChild>
                <w:div w:id="729351818">
                  <w:marLeft w:val="0"/>
                  <w:marRight w:val="0"/>
                  <w:marTop w:val="0"/>
                  <w:marBottom w:val="0"/>
                  <w:divBdr>
                    <w:top w:val="none" w:sz="0" w:space="0" w:color="auto"/>
                    <w:left w:val="none" w:sz="0" w:space="0" w:color="auto"/>
                    <w:bottom w:val="none" w:sz="0" w:space="0" w:color="auto"/>
                    <w:right w:val="none" w:sz="0" w:space="0" w:color="auto"/>
                  </w:divBdr>
                </w:div>
              </w:divsChild>
            </w:div>
            <w:div w:id="1484198276">
              <w:marLeft w:val="0"/>
              <w:marRight w:val="0"/>
              <w:marTop w:val="0"/>
              <w:marBottom w:val="0"/>
              <w:divBdr>
                <w:top w:val="none" w:sz="0" w:space="0" w:color="auto"/>
                <w:left w:val="none" w:sz="0" w:space="0" w:color="auto"/>
                <w:bottom w:val="none" w:sz="0" w:space="0" w:color="auto"/>
                <w:right w:val="none" w:sz="0" w:space="0" w:color="auto"/>
              </w:divBdr>
              <w:divsChild>
                <w:div w:id="1419016089">
                  <w:marLeft w:val="0"/>
                  <w:marRight w:val="0"/>
                  <w:marTop w:val="0"/>
                  <w:marBottom w:val="0"/>
                  <w:divBdr>
                    <w:top w:val="none" w:sz="0" w:space="0" w:color="auto"/>
                    <w:left w:val="none" w:sz="0" w:space="0" w:color="auto"/>
                    <w:bottom w:val="none" w:sz="0" w:space="0" w:color="auto"/>
                    <w:right w:val="none" w:sz="0" w:space="0" w:color="auto"/>
                  </w:divBdr>
                  <w:divsChild>
                    <w:div w:id="4726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43505">
          <w:marLeft w:val="0"/>
          <w:marRight w:val="0"/>
          <w:marTop w:val="0"/>
          <w:marBottom w:val="0"/>
          <w:divBdr>
            <w:top w:val="none" w:sz="0" w:space="0" w:color="auto"/>
            <w:left w:val="none" w:sz="0" w:space="0" w:color="auto"/>
            <w:bottom w:val="none" w:sz="0" w:space="0" w:color="auto"/>
            <w:right w:val="none" w:sz="0" w:space="0" w:color="auto"/>
          </w:divBdr>
          <w:divsChild>
            <w:div w:id="97600378">
              <w:marLeft w:val="0"/>
              <w:marRight w:val="0"/>
              <w:marTop w:val="0"/>
              <w:marBottom w:val="0"/>
              <w:divBdr>
                <w:top w:val="none" w:sz="0" w:space="0" w:color="auto"/>
                <w:left w:val="none" w:sz="0" w:space="0" w:color="auto"/>
                <w:bottom w:val="none" w:sz="0" w:space="0" w:color="auto"/>
                <w:right w:val="none" w:sz="0" w:space="0" w:color="auto"/>
              </w:divBdr>
              <w:divsChild>
                <w:div w:id="40902802">
                  <w:marLeft w:val="0"/>
                  <w:marRight w:val="0"/>
                  <w:marTop w:val="0"/>
                  <w:marBottom w:val="0"/>
                  <w:divBdr>
                    <w:top w:val="none" w:sz="0" w:space="0" w:color="auto"/>
                    <w:left w:val="none" w:sz="0" w:space="0" w:color="auto"/>
                    <w:bottom w:val="none" w:sz="0" w:space="0" w:color="auto"/>
                    <w:right w:val="none" w:sz="0" w:space="0" w:color="auto"/>
                  </w:divBdr>
                </w:div>
              </w:divsChild>
            </w:div>
            <w:div w:id="1647398752">
              <w:marLeft w:val="0"/>
              <w:marRight w:val="0"/>
              <w:marTop w:val="0"/>
              <w:marBottom w:val="0"/>
              <w:divBdr>
                <w:top w:val="none" w:sz="0" w:space="0" w:color="auto"/>
                <w:left w:val="none" w:sz="0" w:space="0" w:color="auto"/>
                <w:bottom w:val="none" w:sz="0" w:space="0" w:color="auto"/>
                <w:right w:val="none" w:sz="0" w:space="0" w:color="auto"/>
              </w:divBdr>
              <w:divsChild>
                <w:div w:id="209387649">
                  <w:marLeft w:val="0"/>
                  <w:marRight w:val="0"/>
                  <w:marTop w:val="0"/>
                  <w:marBottom w:val="0"/>
                  <w:divBdr>
                    <w:top w:val="none" w:sz="0" w:space="0" w:color="auto"/>
                    <w:left w:val="none" w:sz="0" w:space="0" w:color="auto"/>
                    <w:bottom w:val="none" w:sz="0" w:space="0" w:color="auto"/>
                    <w:right w:val="none" w:sz="0" w:space="0" w:color="auto"/>
                  </w:divBdr>
                  <w:divsChild>
                    <w:div w:id="103114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476342">
          <w:marLeft w:val="0"/>
          <w:marRight w:val="0"/>
          <w:marTop w:val="0"/>
          <w:marBottom w:val="0"/>
          <w:divBdr>
            <w:top w:val="none" w:sz="0" w:space="0" w:color="auto"/>
            <w:left w:val="none" w:sz="0" w:space="0" w:color="auto"/>
            <w:bottom w:val="none" w:sz="0" w:space="0" w:color="auto"/>
            <w:right w:val="none" w:sz="0" w:space="0" w:color="auto"/>
          </w:divBdr>
          <w:divsChild>
            <w:div w:id="1098283755">
              <w:marLeft w:val="0"/>
              <w:marRight w:val="0"/>
              <w:marTop w:val="0"/>
              <w:marBottom w:val="0"/>
              <w:divBdr>
                <w:top w:val="none" w:sz="0" w:space="0" w:color="auto"/>
                <w:left w:val="none" w:sz="0" w:space="0" w:color="auto"/>
                <w:bottom w:val="none" w:sz="0" w:space="0" w:color="auto"/>
                <w:right w:val="none" w:sz="0" w:space="0" w:color="auto"/>
              </w:divBdr>
              <w:divsChild>
                <w:div w:id="1260026960">
                  <w:marLeft w:val="0"/>
                  <w:marRight w:val="0"/>
                  <w:marTop w:val="0"/>
                  <w:marBottom w:val="0"/>
                  <w:divBdr>
                    <w:top w:val="none" w:sz="0" w:space="0" w:color="auto"/>
                    <w:left w:val="none" w:sz="0" w:space="0" w:color="auto"/>
                    <w:bottom w:val="none" w:sz="0" w:space="0" w:color="auto"/>
                    <w:right w:val="none" w:sz="0" w:space="0" w:color="auto"/>
                  </w:divBdr>
                </w:div>
              </w:divsChild>
            </w:div>
            <w:div w:id="507986744">
              <w:marLeft w:val="0"/>
              <w:marRight w:val="0"/>
              <w:marTop w:val="0"/>
              <w:marBottom w:val="0"/>
              <w:divBdr>
                <w:top w:val="none" w:sz="0" w:space="0" w:color="auto"/>
                <w:left w:val="none" w:sz="0" w:space="0" w:color="auto"/>
                <w:bottom w:val="none" w:sz="0" w:space="0" w:color="auto"/>
                <w:right w:val="none" w:sz="0" w:space="0" w:color="auto"/>
              </w:divBdr>
              <w:divsChild>
                <w:div w:id="1611889687">
                  <w:marLeft w:val="0"/>
                  <w:marRight w:val="0"/>
                  <w:marTop w:val="0"/>
                  <w:marBottom w:val="0"/>
                  <w:divBdr>
                    <w:top w:val="none" w:sz="0" w:space="0" w:color="auto"/>
                    <w:left w:val="none" w:sz="0" w:space="0" w:color="auto"/>
                    <w:bottom w:val="none" w:sz="0" w:space="0" w:color="auto"/>
                    <w:right w:val="none" w:sz="0" w:space="0" w:color="auto"/>
                  </w:divBdr>
                  <w:divsChild>
                    <w:div w:id="73023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72431">
          <w:marLeft w:val="0"/>
          <w:marRight w:val="0"/>
          <w:marTop w:val="0"/>
          <w:marBottom w:val="0"/>
          <w:divBdr>
            <w:top w:val="none" w:sz="0" w:space="0" w:color="auto"/>
            <w:left w:val="none" w:sz="0" w:space="0" w:color="auto"/>
            <w:bottom w:val="none" w:sz="0" w:space="0" w:color="auto"/>
            <w:right w:val="none" w:sz="0" w:space="0" w:color="auto"/>
          </w:divBdr>
          <w:divsChild>
            <w:div w:id="1855414945">
              <w:marLeft w:val="0"/>
              <w:marRight w:val="0"/>
              <w:marTop w:val="0"/>
              <w:marBottom w:val="0"/>
              <w:divBdr>
                <w:top w:val="none" w:sz="0" w:space="0" w:color="auto"/>
                <w:left w:val="none" w:sz="0" w:space="0" w:color="auto"/>
                <w:bottom w:val="none" w:sz="0" w:space="0" w:color="auto"/>
                <w:right w:val="none" w:sz="0" w:space="0" w:color="auto"/>
              </w:divBdr>
              <w:divsChild>
                <w:div w:id="2136095664">
                  <w:marLeft w:val="0"/>
                  <w:marRight w:val="0"/>
                  <w:marTop w:val="0"/>
                  <w:marBottom w:val="0"/>
                  <w:divBdr>
                    <w:top w:val="none" w:sz="0" w:space="0" w:color="auto"/>
                    <w:left w:val="none" w:sz="0" w:space="0" w:color="auto"/>
                    <w:bottom w:val="none" w:sz="0" w:space="0" w:color="auto"/>
                    <w:right w:val="none" w:sz="0" w:space="0" w:color="auto"/>
                  </w:divBdr>
                </w:div>
              </w:divsChild>
            </w:div>
            <w:div w:id="281962217">
              <w:marLeft w:val="0"/>
              <w:marRight w:val="0"/>
              <w:marTop w:val="0"/>
              <w:marBottom w:val="0"/>
              <w:divBdr>
                <w:top w:val="none" w:sz="0" w:space="0" w:color="auto"/>
                <w:left w:val="none" w:sz="0" w:space="0" w:color="auto"/>
                <w:bottom w:val="none" w:sz="0" w:space="0" w:color="auto"/>
                <w:right w:val="none" w:sz="0" w:space="0" w:color="auto"/>
              </w:divBdr>
              <w:divsChild>
                <w:div w:id="120730978">
                  <w:marLeft w:val="0"/>
                  <w:marRight w:val="0"/>
                  <w:marTop w:val="0"/>
                  <w:marBottom w:val="0"/>
                  <w:divBdr>
                    <w:top w:val="none" w:sz="0" w:space="0" w:color="auto"/>
                    <w:left w:val="none" w:sz="0" w:space="0" w:color="auto"/>
                    <w:bottom w:val="none" w:sz="0" w:space="0" w:color="auto"/>
                    <w:right w:val="none" w:sz="0" w:space="0" w:color="auto"/>
                  </w:divBdr>
                  <w:divsChild>
                    <w:div w:id="18844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76194">
          <w:marLeft w:val="0"/>
          <w:marRight w:val="0"/>
          <w:marTop w:val="0"/>
          <w:marBottom w:val="0"/>
          <w:divBdr>
            <w:top w:val="none" w:sz="0" w:space="0" w:color="auto"/>
            <w:left w:val="none" w:sz="0" w:space="0" w:color="auto"/>
            <w:bottom w:val="none" w:sz="0" w:space="0" w:color="auto"/>
            <w:right w:val="none" w:sz="0" w:space="0" w:color="auto"/>
          </w:divBdr>
          <w:divsChild>
            <w:div w:id="1356540776">
              <w:marLeft w:val="0"/>
              <w:marRight w:val="0"/>
              <w:marTop w:val="0"/>
              <w:marBottom w:val="0"/>
              <w:divBdr>
                <w:top w:val="none" w:sz="0" w:space="0" w:color="auto"/>
                <w:left w:val="none" w:sz="0" w:space="0" w:color="auto"/>
                <w:bottom w:val="none" w:sz="0" w:space="0" w:color="auto"/>
                <w:right w:val="none" w:sz="0" w:space="0" w:color="auto"/>
              </w:divBdr>
              <w:divsChild>
                <w:div w:id="957101976">
                  <w:marLeft w:val="0"/>
                  <w:marRight w:val="0"/>
                  <w:marTop w:val="0"/>
                  <w:marBottom w:val="0"/>
                  <w:divBdr>
                    <w:top w:val="none" w:sz="0" w:space="0" w:color="auto"/>
                    <w:left w:val="none" w:sz="0" w:space="0" w:color="auto"/>
                    <w:bottom w:val="none" w:sz="0" w:space="0" w:color="auto"/>
                    <w:right w:val="none" w:sz="0" w:space="0" w:color="auto"/>
                  </w:divBdr>
                </w:div>
              </w:divsChild>
            </w:div>
            <w:div w:id="1568999827">
              <w:marLeft w:val="0"/>
              <w:marRight w:val="0"/>
              <w:marTop w:val="0"/>
              <w:marBottom w:val="0"/>
              <w:divBdr>
                <w:top w:val="none" w:sz="0" w:space="0" w:color="auto"/>
                <w:left w:val="none" w:sz="0" w:space="0" w:color="auto"/>
                <w:bottom w:val="none" w:sz="0" w:space="0" w:color="auto"/>
                <w:right w:val="none" w:sz="0" w:space="0" w:color="auto"/>
              </w:divBdr>
              <w:divsChild>
                <w:div w:id="2002807711">
                  <w:marLeft w:val="0"/>
                  <w:marRight w:val="0"/>
                  <w:marTop w:val="0"/>
                  <w:marBottom w:val="0"/>
                  <w:divBdr>
                    <w:top w:val="none" w:sz="0" w:space="0" w:color="auto"/>
                    <w:left w:val="none" w:sz="0" w:space="0" w:color="auto"/>
                    <w:bottom w:val="none" w:sz="0" w:space="0" w:color="auto"/>
                    <w:right w:val="none" w:sz="0" w:space="0" w:color="auto"/>
                  </w:divBdr>
                  <w:divsChild>
                    <w:div w:id="107905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31240">
          <w:marLeft w:val="0"/>
          <w:marRight w:val="0"/>
          <w:marTop w:val="0"/>
          <w:marBottom w:val="0"/>
          <w:divBdr>
            <w:top w:val="none" w:sz="0" w:space="0" w:color="auto"/>
            <w:left w:val="none" w:sz="0" w:space="0" w:color="auto"/>
            <w:bottom w:val="none" w:sz="0" w:space="0" w:color="auto"/>
            <w:right w:val="none" w:sz="0" w:space="0" w:color="auto"/>
          </w:divBdr>
          <w:divsChild>
            <w:div w:id="1423723830">
              <w:marLeft w:val="0"/>
              <w:marRight w:val="0"/>
              <w:marTop w:val="0"/>
              <w:marBottom w:val="0"/>
              <w:divBdr>
                <w:top w:val="none" w:sz="0" w:space="0" w:color="auto"/>
                <w:left w:val="none" w:sz="0" w:space="0" w:color="auto"/>
                <w:bottom w:val="none" w:sz="0" w:space="0" w:color="auto"/>
                <w:right w:val="none" w:sz="0" w:space="0" w:color="auto"/>
              </w:divBdr>
              <w:divsChild>
                <w:div w:id="1030765454">
                  <w:marLeft w:val="0"/>
                  <w:marRight w:val="0"/>
                  <w:marTop w:val="0"/>
                  <w:marBottom w:val="0"/>
                  <w:divBdr>
                    <w:top w:val="none" w:sz="0" w:space="0" w:color="auto"/>
                    <w:left w:val="none" w:sz="0" w:space="0" w:color="auto"/>
                    <w:bottom w:val="none" w:sz="0" w:space="0" w:color="auto"/>
                    <w:right w:val="none" w:sz="0" w:space="0" w:color="auto"/>
                  </w:divBdr>
                </w:div>
              </w:divsChild>
            </w:div>
            <w:div w:id="861479760">
              <w:marLeft w:val="0"/>
              <w:marRight w:val="0"/>
              <w:marTop w:val="0"/>
              <w:marBottom w:val="0"/>
              <w:divBdr>
                <w:top w:val="none" w:sz="0" w:space="0" w:color="auto"/>
                <w:left w:val="none" w:sz="0" w:space="0" w:color="auto"/>
                <w:bottom w:val="none" w:sz="0" w:space="0" w:color="auto"/>
                <w:right w:val="none" w:sz="0" w:space="0" w:color="auto"/>
              </w:divBdr>
              <w:divsChild>
                <w:div w:id="1253514437">
                  <w:marLeft w:val="0"/>
                  <w:marRight w:val="0"/>
                  <w:marTop w:val="0"/>
                  <w:marBottom w:val="0"/>
                  <w:divBdr>
                    <w:top w:val="none" w:sz="0" w:space="0" w:color="auto"/>
                    <w:left w:val="none" w:sz="0" w:space="0" w:color="auto"/>
                    <w:bottom w:val="none" w:sz="0" w:space="0" w:color="auto"/>
                    <w:right w:val="none" w:sz="0" w:space="0" w:color="auto"/>
                  </w:divBdr>
                  <w:divsChild>
                    <w:div w:id="6370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457767">
          <w:marLeft w:val="0"/>
          <w:marRight w:val="0"/>
          <w:marTop w:val="0"/>
          <w:marBottom w:val="0"/>
          <w:divBdr>
            <w:top w:val="none" w:sz="0" w:space="0" w:color="auto"/>
            <w:left w:val="none" w:sz="0" w:space="0" w:color="auto"/>
            <w:bottom w:val="none" w:sz="0" w:space="0" w:color="auto"/>
            <w:right w:val="none" w:sz="0" w:space="0" w:color="auto"/>
          </w:divBdr>
          <w:divsChild>
            <w:div w:id="2035569492">
              <w:marLeft w:val="0"/>
              <w:marRight w:val="0"/>
              <w:marTop w:val="0"/>
              <w:marBottom w:val="0"/>
              <w:divBdr>
                <w:top w:val="none" w:sz="0" w:space="0" w:color="auto"/>
                <w:left w:val="none" w:sz="0" w:space="0" w:color="auto"/>
                <w:bottom w:val="none" w:sz="0" w:space="0" w:color="auto"/>
                <w:right w:val="none" w:sz="0" w:space="0" w:color="auto"/>
              </w:divBdr>
              <w:divsChild>
                <w:div w:id="788205682">
                  <w:marLeft w:val="0"/>
                  <w:marRight w:val="0"/>
                  <w:marTop w:val="0"/>
                  <w:marBottom w:val="0"/>
                  <w:divBdr>
                    <w:top w:val="none" w:sz="0" w:space="0" w:color="auto"/>
                    <w:left w:val="none" w:sz="0" w:space="0" w:color="auto"/>
                    <w:bottom w:val="none" w:sz="0" w:space="0" w:color="auto"/>
                    <w:right w:val="none" w:sz="0" w:space="0" w:color="auto"/>
                  </w:divBdr>
                </w:div>
              </w:divsChild>
            </w:div>
            <w:div w:id="1585142484">
              <w:marLeft w:val="0"/>
              <w:marRight w:val="0"/>
              <w:marTop w:val="0"/>
              <w:marBottom w:val="0"/>
              <w:divBdr>
                <w:top w:val="none" w:sz="0" w:space="0" w:color="auto"/>
                <w:left w:val="none" w:sz="0" w:space="0" w:color="auto"/>
                <w:bottom w:val="none" w:sz="0" w:space="0" w:color="auto"/>
                <w:right w:val="none" w:sz="0" w:space="0" w:color="auto"/>
              </w:divBdr>
              <w:divsChild>
                <w:div w:id="15614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875823">
      <w:bodyDiv w:val="1"/>
      <w:marLeft w:val="0"/>
      <w:marRight w:val="0"/>
      <w:marTop w:val="0"/>
      <w:marBottom w:val="0"/>
      <w:divBdr>
        <w:top w:val="none" w:sz="0" w:space="0" w:color="auto"/>
        <w:left w:val="none" w:sz="0" w:space="0" w:color="auto"/>
        <w:bottom w:val="none" w:sz="0" w:space="0" w:color="auto"/>
        <w:right w:val="none" w:sz="0" w:space="0" w:color="auto"/>
      </w:divBdr>
      <w:divsChild>
        <w:div w:id="1502937833">
          <w:marLeft w:val="0"/>
          <w:marRight w:val="0"/>
          <w:marTop w:val="0"/>
          <w:marBottom w:val="0"/>
          <w:divBdr>
            <w:top w:val="none" w:sz="0" w:space="0" w:color="auto"/>
            <w:left w:val="none" w:sz="0" w:space="0" w:color="auto"/>
            <w:bottom w:val="none" w:sz="0" w:space="0" w:color="auto"/>
            <w:right w:val="none" w:sz="0" w:space="0" w:color="auto"/>
          </w:divBdr>
          <w:divsChild>
            <w:div w:id="1715157723">
              <w:marLeft w:val="0"/>
              <w:marRight w:val="0"/>
              <w:marTop w:val="0"/>
              <w:marBottom w:val="0"/>
              <w:divBdr>
                <w:top w:val="none" w:sz="0" w:space="0" w:color="auto"/>
                <w:left w:val="none" w:sz="0" w:space="0" w:color="auto"/>
                <w:bottom w:val="none" w:sz="0" w:space="0" w:color="auto"/>
                <w:right w:val="none" w:sz="0" w:space="0" w:color="auto"/>
              </w:divBdr>
              <w:divsChild>
                <w:div w:id="1823229986">
                  <w:marLeft w:val="0"/>
                  <w:marRight w:val="0"/>
                  <w:marTop w:val="0"/>
                  <w:marBottom w:val="0"/>
                  <w:divBdr>
                    <w:top w:val="none" w:sz="0" w:space="0" w:color="auto"/>
                    <w:left w:val="none" w:sz="0" w:space="0" w:color="auto"/>
                    <w:bottom w:val="none" w:sz="0" w:space="0" w:color="auto"/>
                    <w:right w:val="none" w:sz="0" w:space="0" w:color="auto"/>
                  </w:divBdr>
                </w:div>
              </w:divsChild>
            </w:div>
            <w:div w:id="691802089">
              <w:marLeft w:val="0"/>
              <w:marRight w:val="0"/>
              <w:marTop w:val="0"/>
              <w:marBottom w:val="0"/>
              <w:divBdr>
                <w:top w:val="none" w:sz="0" w:space="0" w:color="auto"/>
                <w:left w:val="none" w:sz="0" w:space="0" w:color="auto"/>
                <w:bottom w:val="none" w:sz="0" w:space="0" w:color="auto"/>
                <w:right w:val="none" w:sz="0" w:space="0" w:color="auto"/>
              </w:divBdr>
              <w:divsChild>
                <w:div w:id="21419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84196">
          <w:marLeft w:val="0"/>
          <w:marRight w:val="0"/>
          <w:marTop w:val="0"/>
          <w:marBottom w:val="0"/>
          <w:divBdr>
            <w:top w:val="none" w:sz="0" w:space="0" w:color="auto"/>
            <w:left w:val="none" w:sz="0" w:space="0" w:color="auto"/>
            <w:bottom w:val="none" w:sz="0" w:space="0" w:color="auto"/>
            <w:right w:val="none" w:sz="0" w:space="0" w:color="auto"/>
          </w:divBdr>
          <w:divsChild>
            <w:div w:id="450174270">
              <w:marLeft w:val="0"/>
              <w:marRight w:val="0"/>
              <w:marTop w:val="0"/>
              <w:marBottom w:val="0"/>
              <w:divBdr>
                <w:top w:val="none" w:sz="0" w:space="0" w:color="auto"/>
                <w:left w:val="none" w:sz="0" w:space="0" w:color="auto"/>
                <w:bottom w:val="none" w:sz="0" w:space="0" w:color="auto"/>
                <w:right w:val="none" w:sz="0" w:space="0" w:color="auto"/>
              </w:divBdr>
              <w:divsChild>
                <w:div w:id="485127811">
                  <w:marLeft w:val="0"/>
                  <w:marRight w:val="0"/>
                  <w:marTop w:val="0"/>
                  <w:marBottom w:val="0"/>
                  <w:divBdr>
                    <w:top w:val="none" w:sz="0" w:space="0" w:color="auto"/>
                    <w:left w:val="none" w:sz="0" w:space="0" w:color="auto"/>
                    <w:bottom w:val="none" w:sz="0" w:space="0" w:color="auto"/>
                    <w:right w:val="none" w:sz="0" w:space="0" w:color="auto"/>
                  </w:divBdr>
                </w:div>
              </w:divsChild>
            </w:div>
            <w:div w:id="1280994774">
              <w:marLeft w:val="0"/>
              <w:marRight w:val="0"/>
              <w:marTop w:val="0"/>
              <w:marBottom w:val="0"/>
              <w:divBdr>
                <w:top w:val="none" w:sz="0" w:space="0" w:color="auto"/>
                <w:left w:val="none" w:sz="0" w:space="0" w:color="auto"/>
                <w:bottom w:val="none" w:sz="0" w:space="0" w:color="auto"/>
                <w:right w:val="none" w:sz="0" w:space="0" w:color="auto"/>
              </w:divBdr>
              <w:divsChild>
                <w:div w:id="137750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742778">
          <w:marLeft w:val="0"/>
          <w:marRight w:val="0"/>
          <w:marTop w:val="0"/>
          <w:marBottom w:val="0"/>
          <w:divBdr>
            <w:top w:val="none" w:sz="0" w:space="0" w:color="auto"/>
            <w:left w:val="none" w:sz="0" w:space="0" w:color="auto"/>
            <w:bottom w:val="none" w:sz="0" w:space="0" w:color="auto"/>
            <w:right w:val="none" w:sz="0" w:space="0" w:color="auto"/>
          </w:divBdr>
          <w:divsChild>
            <w:div w:id="1792703040">
              <w:marLeft w:val="0"/>
              <w:marRight w:val="0"/>
              <w:marTop w:val="0"/>
              <w:marBottom w:val="0"/>
              <w:divBdr>
                <w:top w:val="none" w:sz="0" w:space="0" w:color="auto"/>
                <w:left w:val="none" w:sz="0" w:space="0" w:color="auto"/>
                <w:bottom w:val="none" w:sz="0" w:space="0" w:color="auto"/>
                <w:right w:val="none" w:sz="0" w:space="0" w:color="auto"/>
              </w:divBdr>
              <w:divsChild>
                <w:div w:id="2035418308">
                  <w:marLeft w:val="0"/>
                  <w:marRight w:val="0"/>
                  <w:marTop w:val="0"/>
                  <w:marBottom w:val="0"/>
                  <w:divBdr>
                    <w:top w:val="none" w:sz="0" w:space="0" w:color="auto"/>
                    <w:left w:val="none" w:sz="0" w:space="0" w:color="auto"/>
                    <w:bottom w:val="none" w:sz="0" w:space="0" w:color="auto"/>
                    <w:right w:val="none" w:sz="0" w:space="0" w:color="auto"/>
                  </w:divBdr>
                </w:div>
              </w:divsChild>
            </w:div>
            <w:div w:id="951086587">
              <w:marLeft w:val="0"/>
              <w:marRight w:val="0"/>
              <w:marTop w:val="0"/>
              <w:marBottom w:val="0"/>
              <w:divBdr>
                <w:top w:val="none" w:sz="0" w:space="0" w:color="auto"/>
                <w:left w:val="none" w:sz="0" w:space="0" w:color="auto"/>
                <w:bottom w:val="none" w:sz="0" w:space="0" w:color="auto"/>
                <w:right w:val="none" w:sz="0" w:space="0" w:color="auto"/>
              </w:divBdr>
              <w:divsChild>
                <w:div w:id="5258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94726">
          <w:marLeft w:val="0"/>
          <w:marRight w:val="0"/>
          <w:marTop w:val="0"/>
          <w:marBottom w:val="0"/>
          <w:divBdr>
            <w:top w:val="none" w:sz="0" w:space="0" w:color="auto"/>
            <w:left w:val="none" w:sz="0" w:space="0" w:color="auto"/>
            <w:bottom w:val="none" w:sz="0" w:space="0" w:color="auto"/>
            <w:right w:val="none" w:sz="0" w:space="0" w:color="auto"/>
          </w:divBdr>
          <w:divsChild>
            <w:div w:id="57362586">
              <w:marLeft w:val="0"/>
              <w:marRight w:val="0"/>
              <w:marTop w:val="0"/>
              <w:marBottom w:val="0"/>
              <w:divBdr>
                <w:top w:val="none" w:sz="0" w:space="0" w:color="auto"/>
                <w:left w:val="none" w:sz="0" w:space="0" w:color="auto"/>
                <w:bottom w:val="none" w:sz="0" w:space="0" w:color="auto"/>
                <w:right w:val="none" w:sz="0" w:space="0" w:color="auto"/>
              </w:divBdr>
              <w:divsChild>
                <w:div w:id="1022167244">
                  <w:marLeft w:val="0"/>
                  <w:marRight w:val="0"/>
                  <w:marTop w:val="0"/>
                  <w:marBottom w:val="0"/>
                  <w:divBdr>
                    <w:top w:val="none" w:sz="0" w:space="0" w:color="auto"/>
                    <w:left w:val="none" w:sz="0" w:space="0" w:color="auto"/>
                    <w:bottom w:val="none" w:sz="0" w:space="0" w:color="auto"/>
                    <w:right w:val="none" w:sz="0" w:space="0" w:color="auto"/>
                  </w:divBdr>
                </w:div>
              </w:divsChild>
            </w:div>
            <w:div w:id="171577619">
              <w:marLeft w:val="0"/>
              <w:marRight w:val="0"/>
              <w:marTop w:val="0"/>
              <w:marBottom w:val="0"/>
              <w:divBdr>
                <w:top w:val="none" w:sz="0" w:space="0" w:color="auto"/>
                <w:left w:val="none" w:sz="0" w:space="0" w:color="auto"/>
                <w:bottom w:val="none" w:sz="0" w:space="0" w:color="auto"/>
                <w:right w:val="none" w:sz="0" w:space="0" w:color="auto"/>
              </w:divBdr>
              <w:divsChild>
                <w:div w:id="688028270">
                  <w:marLeft w:val="0"/>
                  <w:marRight w:val="0"/>
                  <w:marTop w:val="0"/>
                  <w:marBottom w:val="0"/>
                  <w:divBdr>
                    <w:top w:val="none" w:sz="0" w:space="0" w:color="auto"/>
                    <w:left w:val="none" w:sz="0" w:space="0" w:color="auto"/>
                    <w:bottom w:val="none" w:sz="0" w:space="0" w:color="auto"/>
                    <w:right w:val="none" w:sz="0" w:space="0" w:color="auto"/>
                  </w:divBdr>
                  <w:divsChild>
                    <w:div w:id="168027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19778">
          <w:marLeft w:val="0"/>
          <w:marRight w:val="0"/>
          <w:marTop w:val="0"/>
          <w:marBottom w:val="0"/>
          <w:divBdr>
            <w:top w:val="none" w:sz="0" w:space="0" w:color="auto"/>
            <w:left w:val="none" w:sz="0" w:space="0" w:color="auto"/>
            <w:bottom w:val="none" w:sz="0" w:space="0" w:color="auto"/>
            <w:right w:val="none" w:sz="0" w:space="0" w:color="auto"/>
          </w:divBdr>
          <w:divsChild>
            <w:div w:id="2063433311">
              <w:marLeft w:val="0"/>
              <w:marRight w:val="0"/>
              <w:marTop w:val="0"/>
              <w:marBottom w:val="0"/>
              <w:divBdr>
                <w:top w:val="none" w:sz="0" w:space="0" w:color="auto"/>
                <w:left w:val="none" w:sz="0" w:space="0" w:color="auto"/>
                <w:bottom w:val="none" w:sz="0" w:space="0" w:color="auto"/>
                <w:right w:val="none" w:sz="0" w:space="0" w:color="auto"/>
              </w:divBdr>
              <w:divsChild>
                <w:div w:id="1243875205">
                  <w:marLeft w:val="0"/>
                  <w:marRight w:val="0"/>
                  <w:marTop w:val="0"/>
                  <w:marBottom w:val="0"/>
                  <w:divBdr>
                    <w:top w:val="none" w:sz="0" w:space="0" w:color="auto"/>
                    <w:left w:val="none" w:sz="0" w:space="0" w:color="auto"/>
                    <w:bottom w:val="none" w:sz="0" w:space="0" w:color="auto"/>
                    <w:right w:val="none" w:sz="0" w:space="0" w:color="auto"/>
                  </w:divBdr>
                </w:div>
              </w:divsChild>
            </w:div>
            <w:div w:id="860897830">
              <w:marLeft w:val="0"/>
              <w:marRight w:val="0"/>
              <w:marTop w:val="0"/>
              <w:marBottom w:val="0"/>
              <w:divBdr>
                <w:top w:val="none" w:sz="0" w:space="0" w:color="auto"/>
                <w:left w:val="none" w:sz="0" w:space="0" w:color="auto"/>
                <w:bottom w:val="none" w:sz="0" w:space="0" w:color="auto"/>
                <w:right w:val="none" w:sz="0" w:space="0" w:color="auto"/>
              </w:divBdr>
              <w:divsChild>
                <w:div w:id="1734040460">
                  <w:marLeft w:val="0"/>
                  <w:marRight w:val="0"/>
                  <w:marTop w:val="0"/>
                  <w:marBottom w:val="0"/>
                  <w:divBdr>
                    <w:top w:val="none" w:sz="0" w:space="0" w:color="auto"/>
                    <w:left w:val="none" w:sz="0" w:space="0" w:color="auto"/>
                    <w:bottom w:val="none" w:sz="0" w:space="0" w:color="auto"/>
                    <w:right w:val="none" w:sz="0" w:space="0" w:color="auto"/>
                  </w:divBdr>
                  <w:divsChild>
                    <w:div w:id="98266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549190">
          <w:marLeft w:val="0"/>
          <w:marRight w:val="0"/>
          <w:marTop w:val="0"/>
          <w:marBottom w:val="0"/>
          <w:divBdr>
            <w:top w:val="none" w:sz="0" w:space="0" w:color="auto"/>
            <w:left w:val="none" w:sz="0" w:space="0" w:color="auto"/>
            <w:bottom w:val="none" w:sz="0" w:space="0" w:color="auto"/>
            <w:right w:val="none" w:sz="0" w:space="0" w:color="auto"/>
          </w:divBdr>
          <w:divsChild>
            <w:div w:id="192695864">
              <w:marLeft w:val="0"/>
              <w:marRight w:val="0"/>
              <w:marTop w:val="0"/>
              <w:marBottom w:val="0"/>
              <w:divBdr>
                <w:top w:val="none" w:sz="0" w:space="0" w:color="auto"/>
                <w:left w:val="none" w:sz="0" w:space="0" w:color="auto"/>
                <w:bottom w:val="none" w:sz="0" w:space="0" w:color="auto"/>
                <w:right w:val="none" w:sz="0" w:space="0" w:color="auto"/>
              </w:divBdr>
              <w:divsChild>
                <w:div w:id="678043053">
                  <w:marLeft w:val="0"/>
                  <w:marRight w:val="0"/>
                  <w:marTop w:val="0"/>
                  <w:marBottom w:val="0"/>
                  <w:divBdr>
                    <w:top w:val="none" w:sz="0" w:space="0" w:color="auto"/>
                    <w:left w:val="none" w:sz="0" w:space="0" w:color="auto"/>
                    <w:bottom w:val="none" w:sz="0" w:space="0" w:color="auto"/>
                    <w:right w:val="none" w:sz="0" w:space="0" w:color="auto"/>
                  </w:divBdr>
                </w:div>
              </w:divsChild>
            </w:div>
            <w:div w:id="815025491">
              <w:marLeft w:val="0"/>
              <w:marRight w:val="0"/>
              <w:marTop w:val="0"/>
              <w:marBottom w:val="0"/>
              <w:divBdr>
                <w:top w:val="none" w:sz="0" w:space="0" w:color="auto"/>
                <w:left w:val="none" w:sz="0" w:space="0" w:color="auto"/>
                <w:bottom w:val="none" w:sz="0" w:space="0" w:color="auto"/>
                <w:right w:val="none" w:sz="0" w:space="0" w:color="auto"/>
              </w:divBdr>
              <w:divsChild>
                <w:div w:id="163678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0265">
          <w:marLeft w:val="0"/>
          <w:marRight w:val="0"/>
          <w:marTop w:val="0"/>
          <w:marBottom w:val="0"/>
          <w:divBdr>
            <w:top w:val="none" w:sz="0" w:space="0" w:color="auto"/>
            <w:left w:val="none" w:sz="0" w:space="0" w:color="auto"/>
            <w:bottom w:val="none" w:sz="0" w:space="0" w:color="auto"/>
            <w:right w:val="none" w:sz="0" w:space="0" w:color="auto"/>
          </w:divBdr>
          <w:divsChild>
            <w:div w:id="1696038496">
              <w:marLeft w:val="0"/>
              <w:marRight w:val="0"/>
              <w:marTop w:val="0"/>
              <w:marBottom w:val="0"/>
              <w:divBdr>
                <w:top w:val="none" w:sz="0" w:space="0" w:color="auto"/>
                <w:left w:val="none" w:sz="0" w:space="0" w:color="auto"/>
                <w:bottom w:val="none" w:sz="0" w:space="0" w:color="auto"/>
                <w:right w:val="none" w:sz="0" w:space="0" w:color="auto"/>
              </w:divBdr>
              <w:divsChild>
                <w:div w:id="169418740">
                  <w:marLeft w:val="0"/>
                  <w:marRight w:val="0"/>
                  <w:marTop w:val="0"/>
                  <w:marBottom w:val="0"/>
                  <w:divBdr>
                    <w:top w:val="none" w:sz="0" w:space="0" w:color="auto"/>
                    <w:left w:val="none" w:sz="0" w:space="0" w:color="auto"/>
                    <w:bottom w:val="none" w:sz="0" w:space="0" w:color="auto"/>
                    <w:right w:val="none" w:sz="0" w:space="0" w:color="auto"/>
                  </w:divBdr>
                </w:div>
              </w:divsChild>
            </w:div>
            <w:div w:id="1602640830">
              <w:marLeft w:val="0"/>
              <w:marRight w:val="0"/>
              <w:marTop w:val="0"/>
              <w:marBottom w:val="0"/>
              <w:divBdr>
                <w:top w:val="none" w:sz="0" w:space="0" w:color="auto"/>
                <w:left w:val="none" w:sz="0" w:space="0" w:color="auto"/>
                <w:bottom w:val="none" w:sz="0" w:space="0" w:color="auto"/>
                <w:right w:val="none" w:sz="0" w:space="0" w:color="auto"/>
              </w:divBdr>
              <w:divsChild>
                <w:div w:id="870647884">
                  <w:marLeft w:val="0"/>
                  <w:marRight w:val="0"/>
                  <w:marTop w:val="0"/>
                  <w:marBottom w:val="0"/>
                  <w:divBdr>
                    <w:top w:val="none" w:sz="0" w:space="0" w:color="auto"/>
                    <w:left w:val="none" w:sz="0" w:space="0" w:color="auto"/>
                    <w:bottom w:val="none" w:sz="0" w:space="0" w:color="auto"/>
                    <w:right w:val="none" w:sz="0" w:space="0" w:color="auto"/>
                  </w:divBdr>
                  <w:divsChild>
                    <w:div w:id="169063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34233">
          <w:marLeft w:val="0"/>
          <w:marRight w:val="0"/>
          <w:marTop w:val="0"/>
          <w:marBottom w:val="0"/>
          <w:divBdr>
            <w:top w:val="none" w:sz="0" w:space="0" w:color="auto"/>
            <w:left w:val="none" w:sz="0" w:space="0" w:color="auto"/>
            <w:bottom w:val="none" w:sz="0" w:space="0" w:color="auto"/>
            <w:right w:val="none" w:sz="0" w:space="0" w:color="auto"/>
          </w:divBdr>
          <w:divsChild>
            <w:div w:id="265701671">
              <w:marLeft w:val="0"/>
              <w:marRight w:val="0"/>
              <w:marTop w:val="0"/>
              <w:marBottom w:val="0"/>
              <w:divBdr>
                <w:top w:val="none" w:sz="0" w:space="0" w:color="auto"/>
                <w:left w:val="none" w:sz="0" w:space="0" w:color="auto"/>
                <w:bottom w:val="none" w:sz="0" w:space="0" w:color="auto"/>
                <w:right w:val="none" w:sz="0" w:space="0" w:color="auto"/>
              </w:divBdr>
              <w:divsChild>
                <w:div w:id="1462646374">
                  <w:marLeft w:val="0"/>
                  <w:marRight w:val="0"/>
                  <w:marTop w:val="0"/>
                  <w:marBottom w:val="0"/>
                  <w:divBdr>
                    <w:top w:val="none" w:sz="0" w:space="0" w:color="auto"/>
                    <w:left w:val="none" w:sz="0" w:space="0" w:color="auto"/>
                    <w:bottom w:val="none" w:sz="0" w:space="0" w:color="auto"/>
                    <w:right w:val="none" w:sz="0" w:space="0" w:color="auto"/>
                  </w:divBdr>
                </w:div>
              </w:divsChild>
            </w:div>
            <w:div w:id="107243043">
              <w:marLeft w:val="0"/>
              <w:marRight w:val="0"/>
              <w:marTop w:val="0"/>
              <w:marBottom w:val="0"/>
              <w:divBdr>
                <w:top w:val="none" w:sz="0" w:space="0" w:color="auto"/>
                <w:left w:val="none" w:sz="0" w:space="0" w:color="auto"/>
                <w:bottom w:val="none" w:sz="0" w:space="0" w:color="auto"/>
                <w:right w:val="none" w:sz="0" w:space="0" w:color="auto"/>
              </w:divBdr>
              <w:divsChild>
                <w:div w:id="20191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64141">
          <w:marLeft w:val="0"/>
          <w:marRight w:val="0"/>
          <w:marTop w:val="0"/>
          <w:marBottom w:val="0"/>
          <w:divBdr>
            <w:top w:val="none" w:sz="0" w:space="0" w:color="auto"/>
            <w:left w:val="none" w:sz="0" w:space="0" w:color="auto"/>
            <w:bottom w:val="none" w:sz="0" w:space="0" w:color="auto"/>
            <w:right w:val="none" w:sz="0" w:space="0" w:color="auto"/>
          </w:divBdr>
          <w:divsChild>
            <w:div w:id="303437645">
              <w:marLeft w:val="0"/>
              <w:marRight w:val="0"/>
              <w:marTop w:val="0"/>
              <w:marBottom w:val="0"/>
              <w:divBdr>
                <w:top w:val="none" w:sz="0" w:space="0" w:color="auto"/>
                <w:left w:val="none" w:sz="0" w:space="0" w:color="auto"/>
                <w:bottom w:val="none" w:sz="0" w:space="0" w:color="auto"/>
                <w:right w:val="none" w:sz="0" w:space="0" w:color="auto"/>
              </w:divBdr>
              <w:divsChild>
                <w:div w:id="534275556">
                  <w:marLeft w:val="0"/>
                  <w:marRight w:val="0"/>
                  <w:marTop w:val="0"/>
                  <w:marBottom w:val="0"/>
                  <w:divBdr>
                    <w:top w:val="none" w:sz="0" w:space="0" w:color="auto"/>
                    <w:left w:val="none" w:sz="0" w:space="0" w:color="auto"/>
                    <w:bottom w:val="none" w:sz="0" w:space="0" w:color="auto"/>
                    <w:right w:val="none" w:sz="0" w:space="0" w:color="auto"/>
                  </w:divBdr>
                </w:div>
              </w:divsChild>
            </w:div>
            <w:div w:id="741293758">
              <w:marLeft w:val="0"/>
              <w:marRight w:val="0"/>
              <w:marTop w:val="0"/>
              <w:marBottom w:val="0"/>
              <w:divBdr>
                <w:top w:val="none" w:sz="0" w:space="0" w:color="auto"/>
                <w:left w:val="none" w:sz="0" w:space="0" w:color="auto"/>
                <w:bottom w:val="none" w:sz="0" w:space="0" w:color="auto"/>
                <w:right w:val="none" w:sz="0" w:space="0" w:color="auto"/>
              </w:divBdr>
              <w:divsChild>
                <w:div w:id="1596555194">
                  <w:marLeft w:val="0"/>
                  <w:marRight w:val="0"/>
                  <w:marTop w:val="0"/>
                  <w:marBottom w:val="0"/>
                  <w:divBdr>
                    <w:top w:val="none" w:sz="0" w:space="0" w:color="auto"/>
                    <w:left w:val="none" w:sz="0" w:space="0" w:color="auto"/>
                    <w:bottom w:val="none" w:sz="0" w:space="0" w:color="auto"/>
                    <w:right w:val="none" w:sz="0" w:space="0" w:color="auto"/>
                  </w:divBdr>
                  <w:divsChild>
                    <w:div w:id="5459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80121">
          <w:marLeft w:val="0"/>
          <w:marRight w:val="0"/>
          <w:marTop w:val="0"/>
          <w:marBottom w:val="0"/>
          <w:divBdr>
            <w:top w:val="none" w:sz="0" w:space="0" w:color="auto"/>
            <w:left w:val="none" w:sz="0" w:space="0" w:color="auto"/>
            <w:bottom w:val="none" w:sz="0" w:space="0" w:color="auto"/>
            <w:right w:val="none" w:sz="0" w:space="0" w:color="auto"/>
          </w:divBdr>
          <w:divsChild>
            <w:div w:id="1624801201">
              <w:marLeft w:val="0"/>
              <w:marRight w:val="0"/>
              <w:marTop w:val="0"/>
              <w:marBottom w:val="0"/>
              <w:divBdr>
                <w:top w:val="none" w:sz="0" w:space="0" w:color="auto"/>
                <w:left w:val="none" w:sz="0" w:space="0" w:color="auto"/>
                <w:bottom w:val="none" w:sz="0" w:space="0" w:color="auto"/>
                <w:right w:val="none" w:sz="0" w:space="0" w:color="auto"/>
              </w:divBdr>
              <w:divsChild>
                <w:div w:id="333653207">
                  <w:marLeft w:val="0"/>
                  <w:marRight w:val="0"/>
                  <w:marTop w:val="0"/>
                  <w:marBottom w:val="0"/>
                  <w:divBdr>
                    <w:top w:val="none" w:sz="0" w:space="0" w:color="auto"/>
                    <w:left w:val="none" w:sz="0" w:space="0" w:color="auto"/>
                    <w:bottom w:val="none" w:sz="0" w:space="0" w:color="auto"/>
                    <w:right w:val="none" w:sz="0" w:space="0" w:color="auto"/>
                  </w:divBdr>
                </w:div>
              </w:divsChild>
            </w:div>
            <w:div w:id="1208299062">
              <w:marLeft w:val="0"/>
              <w:marRight w:val="0"/>
              <w:marTop w:val="0"/>
              <w:marBottom w:val="0"/>
              <w:divBdr>
                <w:top w:val="none" w:sz="0" w:space="0" w:color="auto"/>
                <w:left w:val="none" w:sz="0" w:space="0" w:color="auto"/>
                <w:bottom w:val="none" w:sz="0" w:space="0" w:color="auto"/>
                <w:right w:val="none" w:sz="0" w:space="0" w:color="auto"/>
              </w:divBdr>
              <w:divsChild>
                <w:div w:id="979189166">
                  <w:marLeft w:val="0"/>
                  <w:marRight w:val="0"/>
                  <w:marTop w:val="0"/>
                  <w:marBottom w:val="0"/>
                  <w:divBdr>
                    <w:top w:val="none" w:sz="0" w:space="0" w:color="auto"/>
                    <w:left w:val="none" w:sz="0" w:space="0" w:color="auto"/>
                    <w:bottom w:val="none" w:sz="0" w:space="0" w:color="auto"/>
                    <w:right w:val="none" w:sz="0" w:space="0" w:color="auto"/>
                  </w:divBdr>
                  <w:divsChild>
                    <w:div w:id="16157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30053">
          <w:marLeft w:val="0"/>
          <w:marRight w:val="0"/>
          <w:marTop w:val="0"/>
          <w:marBottom w:val="0"/>
          <w:divBdr>
            <w:top w:val="none" w:sz="0" w:space="0" w:color="auto"/>
            <w:left w:val="none" w:sz="0" w:space="0" w:color="auto"/>
            <w:bottom w:val="none" w:sz="0" w:space="0" w:color="auto"/>
            <w:right w:val="none" w:sz="0" w:space="0" w:color="auto"/>
          </w:divBdr>
          <w:divsChild>
            <w:div w:id="578368103">
              <w:marLeft w:val="0"/>
              <w:marRight w:val="0"/>
              <w:marTop w:val="0"/>
              <w:marBottom w:val="0"/>
              <w:divBdr>
                <w:top w:val="none" w:sz="0" w:space="0" w:color="auto"/>
                <w:left w:val="none" w:sz="0" w:space="0" w:color="auto"/>
                <w:bottom w:val="none" w:sz="0" w:space="0" w:color="auto"/>
                <w:right w:val="none" w:sz="0" w:space="0" w:color="auto"/>
              </w:divBdr>
              <w:divsChild>
                <w:div w:id="159035">
                  <w:marLeft w:val="0"/>
                  <w:marRight w:val="0"/>
                  <w:marTop w:val="0"/>
                  <w:marBottom w:val="0"/>
                  <w:divBdr>
                    <w:top w:val="none" w:sz="0" w:space="0" w:color="auto"/>
                    <w:left w:val="none" w:sz="0" w:space="0" w:color="auto"/>
                    <w:bottom w:val="none" w:sz="0" w:space="0" w:color="auto"/>
                    <w:right w:val="none" w:sz="0" w:space="0" w:color="auto"/>
                  </w:divBdr>
                </w:div>
              </w:divsChild>
            </w:div>
            <w:div w:id="898857473">
              <w:marLeft w:val="0"/>
              <w:marRight w:val="0"/>
              <w:marTop w:val="0"/>
              <w:marBottom w:val="0"/>
              <w:divBdr>
                <w:top w:val="none" w:sz="0" w:space="0" w:color="auto"/>
                <w:left w:val="none" w:sz="0" w:space="0" w:color="auto"/>
                <w:bottom w:val="none" w:sz="0" w:space="0" w:color="auto"/>
                <w:right w:val="none" w:sz="0" w:space="0" w:color="auto"/>
              </w:divBdr>
              <w:divsChild>
                <w:div w:id="6885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66988">
          <w:marLeft w:val="0"/>
          <w:marRight w:val="0"/>
          <w:marTop w:val="0"/>
          <w:marBottom w:val="0"/>
          <w:divBdr>
            <w:top w:val="none" w:sz="0" w:space="0" w:color="auto"/>
            <w:left w:val="none" w:sz="0" w:space="0" w:color="auto"/>
            <w:bottom w:val="none" w:sz="0" w:space="0" w:color="auto"/>
            <w:right w:val="none" w:sz="0" w:space="0" w:color="auto"/>
          </w:divBdr>
          <w:divsChild>
            <w:div w:id="1407535460">
              <w:marLeft w:val="0"/>
              <w:marRight w:val="0"/>
              <w:marTop w:val="0"/>
              <w:marBottom w:val="0"/>
              <w:divBdr>
                <w:top w:val="none" w:sz="0" w:space="0" w:color="auto"/>
                <w:left w:val="none" w:sz="0" w:space="0" w:color="auto"/>
                <w:bottom w:val="none" w:sz="0" w:space="0" w:color="auto"/>
                <w:right w:val="none" w:sz="0" w:space="0" w:color="auto"/>
              </w:divBdr>
              <w:divsChild>
                <w:div w:id="563487205">
                  <w:marLeft w:val="0"/>
                  <w:marRight w:val="0"/>
                  <w:marTop w:val="0"/>
                  <w:marBottom w:val="0"/>
                  <w:divBdr>
                    <w:top w:val="none" w:sz="0" w:space="0" w:color="auto"/>
                    <w:left w:val="none" w:sz="0" w:space="0" w:color="auto"/>
                    <w:bottom w:val="none" w:sz="0" w:space="0" w:color="auto"/>
                    <w:right w:val="none" w:sz="0" w:space="0" w:color="auto"/>
                  </w:divBdr>
                </w:div>
              </w:divsChild>
            </w:div>
            <w:div w:id="1262254828">
              <w:marLeft w:val="0"/>
              <w:marRight w:val="0"/>
              <w:marTop w:val="0"/>
              <w:marBottom w:val="0"/>
              <w:divBdr>
                <w:top w:val="none" w:sz="0" w:space="0" w:color="auto"/>
                <w:left w:val="none" w:sz="0" w:space="0" w:color="auto"/>
                <w:bottom w:val="none" w:sz="0" w:space="0" w:color="auto"/>
                <w:right w:val="none" w:sz="0" w:space="0" w:color="auto"/>
              </w:divBdr>
              <w:divsChild>
                <w:div w:id="1659648163">
                  <w:marLeft w:val="0"/>
                  <w:marRight w:val="0"/>
                  <w:marTop w:val="0"/>
                  <w:marBottom w:val="0"/>
                  <w:divBdr>
                    <w:top w:val="none" w:sz="0" w:space="0" w:color="auto"/>
                    <w:left w:val="none" w:sz="0" w:space="0" w:color="auto"/>
                    <w:bottom w:val="none" w:sz="0" w:space="0" w:color="auto"/>
                    <w:right w:val="none" w:sz="0" w:space="0" w:color="auto"/>
                  </w:divBdr>
                  <w:divsChild>
                    <w:div w:id="7116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5133">
          <w:marLeft w:val="0"/>
          <w:marRight w:val="0"/>
          <w:marTop w:val="0"/>
          <w:marBottom w:val="0"/>
          <w:divBdr>
            <w:top w:val="none" w:sz="0" w:space="0" w:color="auto"/>
            <w:left w:val="none" w:sz="0" w:space="0" w:color="auto"/>
            <w:bottom w:val="none" w:sz="0" w:space="0" w:color="auto"/>
            <w:right w:val="none" w:sz="0" w:space="0" w:color="auto"/>
          </w:divBdr>
          <w:divsChild>
            <w:div w:id="1775587683">
              <w:marLeft w:val="0"/>
              <w:marRight w:val="0"/>
              <w:marTop w:val="0"/>
              <w:marBottom w:val="0"/>
              <w:divBdr>
                <w:top w:val="none" w:sz="0" w:space="0" w:color="auto"/>
                <w:left w:val="none" w:sz="0" w:space="0" w:color="auto"/>
                <w:bottom w:val="none" w:sz="0" w:space="0" w:color="auto"/>
                <w:right w:val="none" w:sz="0" w:space="0" w:color="auto"/>
              </w:divBdr>
              <w:divsChild>
                <w:div w:id="1685588782">
                  <w:marLeft w:val="0"/>
                  <w:marRight w:val="0"/>
                  <w:marTop w:val="0"/>
                  <w:marBottom w:val="0"/>
                  <w:divBdr>
                    <w:top w:val="none" w:sz="0" w:space="0" w:color="auto"/>
                    <w:left w:val="none" w:sz="0" w:space="0" w:color="auto"/>
                    <w:bottom w:val="none" w:sz="0" w:space="0" w:color="auto"/>
                    <w:right w:val="none" w:sz="0" w:space="0" w:color="auto"/>
                  </w:divBdr>
                </w:div>
              </w:divsChild>
            </w:div>
            <w:div w:id="132526375">
              <w:marLeft w:val="0"/>
              <w:marRight w:val="0"/>
              <w:marTop w:val="0"/>
              <w:marBottom w:val="0"/>
              <w:divBdr>
                <w:top w:val="none" w:sz="0" w:space="0" w:color="auto"/>
                <w:left w:val="none" w:sz="0" w:space="0" w:color="auto"/>
                <w:bottom w:val="none" w:sz="0" w:space="0" w:color="auto"/>
                <w:right w:val="none" w:sz="0" w:space="0" w:color="auto"/>
              </w:divBdr>
              <w:divsChild>
                <w:div w:id="136046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6242">
          <w:marLeft w:val="0"/>
          <w:marRight w:val="0"/>
          <w:marTop w:val="0"/>
          <w:marBottom w:val="0"/>
          <w:divBdr>
            <w:top w:val="none" w:sz="0" w:space="0" w:color="auto"/>
            <w:left w:val="none" w:sz="0" w:space="0" w:color="auto"/>
            <w:bottom w:val="none" w:sz="0" w:space="0" w:color="auto"/>
            <w:right w:val="none" w:sz="0" w:space="0" w:color="auto"/>
          </w:divBdr>
          <w:divsChild>
            <w:div w:id="1306203987">
              <w:marLeft w:val="0"/>
              <w:marRight w:val="0"/>
              <w:marTop w:val="0"/>
              <w:marBottom w:val="0"/>
              <w:divBdr>
                <w:top w:val="none" w:sz="0" w:space="0" w:color="auto"/>
                <w:left w:val="none" w:sz="0" w:space="0" w:color="auto"/>
                <w:bottom w:val="none" w:sz="0" w:space="0" w:color="auto"/>
                <w:right w:val="none" w:sz="0" w:space="0" w:color="auto"/>
              </w:divBdr>
              <w:divsChild>
                <w:div w:id="1586181372">
                  <w:marLeft w:val="0"/>
                  <w:marRight w:val="0"/>
                  <w:marTop w:val="0"/>
                  <w:marBottom w:val="0"/>
                  <w:divBdr>
                    <w:top w:val="none" w:sz="0" w:space="0" w:color="auto"/>
                    <w:left w:val="none" w:sz="0" w:space="0" w:color="auto"/>
                    <w:bottom w:val="none" w:sz="0" w:space="0" w:color="auto"/>
                    <w:right w:val="none" w:sz="0" w:space="0" w:color="auto"/>
                  </w:divBdr>
                </w:div>
              </w:divsChild>
            </w:div>
            <w:div w:id="1526023186">
              <w:marLeft w:val="0"/>
              <w:marRight w:val="0"/>
              <w:marTop w:val="0"/>
              <w:marBottom w:val="0"/>
              <w:divBdr>
                <w:top w:val="none" w:sz="0" w:space="0" w:color="auto"/>
                <w:left w:val="none" w:sz="0" w:space="0" w:color="auto"/>
                <w:bottom w:val="none" w:sz="0" w:space="0" w:color="auto"/>
                <w:right w:val="none" w:sz="0" w:space="0" w:color="auto"/>
              </w:divBdr>
              <w:divsChild>
                <w:div w:id="15104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06304">
          <w:marLeft w:val="0"/>
          <w:marRight w:val="0"/>
          <w:marTop w:val="0"/>
          <w:marBottom w:val="0"/>
          <w:divBdr>
            <w:top w:val="none" w:sz="0" w:space="0" w:color="auto"/>
            <w:left w:val="none" w:sz="0" w:space="0" w:color="auto"/>
            <w:bottom w:val="none" w:sz="0" w:space="0" w:color="auto"/>
            <w:right w:val="none" w:sz="0" w:space="0" w:color="auto"/>
          </w:divBdr>
          <w:divsChild>
            <w:div w:id="203831078">
              <w:marLeft w:val="0"/>
              <w:marRight w:val="0"/>
              <w:marTop w:val="0"/>
              <w:marBottom w:val="0"/>
              <w:divBdr>
                <w:top w:val="none" w:sz="0" w:space="0" w:color="auto"/>
                <w:left w:val="none" w:sz="0" w:space="0" w:color="auto"/>
                <w:bottom w:val="none" w:sz="0" w:space="0" w:color="auto"/>
                <w:right w:val="none" w:sz="0" w:space="0" w:color="auto"/>
              </w:divBdr>
              <w:divsChild>
                <w:div w:id="1071347954">
                  <w:marLeft w:val="0"/>
                  <w:marRight w:val="0"/>
                  <w:marTop w:val="0"/>
                  <w:marBottom w:val="0"/>
                  <w:divBdr>
                    <w:top w:val="none" w:sz="0" w:space="0" w:color="auto"/>
                    <w:left w:val="none" w:sz="0" w:space="0" w:color="auto"/>
                    <w:bottom w:val="none" w:sz="0" w:space="0" w:color="auto"/>
                    <w:right w:val="none" w:sz="0" w:space="0" w:color="auto"/>
                  </w:divBdr>
                </w:div>
              </w:divsChild>
            </w:div>
            <w:div w:id="193467491">
              <w:marLeft w:val="0"/>
              <w:marRight w:val="0"/>
              <w:marTop w:val="0"/>
              <w:marBottom w:val="0"/>
              <w:divBdr>
                <w:top w:val="none" w:sz="0" w:space="0" w:color="auto"/>
                <w:left w:val="none" w:sz="0" w:space="0" w:color="auto"/>
                <w:bottom w:val="none" w:sz="0" w:space="0" w:color="auto"/>
                <w:right w:val="none" w:sz="0" w:space="0" w:color="auto"/>
              </w:divBdr>
              <w:divsChild>
                <w:div w:id="130045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00104">
          <w:marLeft w:val="0"/>
          <w:marRight w:val="0"/>
          <w:marTop w:val="0"/>
          <w:marBottom w:val="0"/>
          <w:divBdr>
            <w:top w:val="none" w:sz="0" w:space="0" w:color="auto"/>
            <w:left w:val="none" w:sz="0" w:space="0" w:color="auto"/>
            <w:bottom w:val="none" w:sz="0" w:space="0" w:color="auto"/>
            <w:right w:val="none" w:sz="0" w:space="0" w:color="auto"/>
          </w:divBdr>
          <w:divsChild>
            <w:div w:id="300573054">
              <w:marLeft w:val="0"/>
              <w:marRight w:val="0"/>
              <w:marTop w:val="0"/>
              <w:marBottom w:val="0"/>
              <w:divBdr>
                <w:top w:val="none" w:sz="0" w:space="0" w:color="auto"/>
                <w:left w:val="none" w:sz="0" w:space="0" w:color="auto"/>
                <w:bottom w:val="none" w:sz="0" w:space="0" w:color="auto"/>
                <w:right w:val="none" w:sz="0" w:space="0" w:color="auto"/>
              </w:divBdr>
              <w:divsChild>
                <w:div w:id="169370728">
                  <w:marLeft w:val="0"/>
                  <w:marRight w:val="0"/>
                  <w:marTop w:val="0"/>
                  <w:marBottom w:val="0"/>
                  <w:divBdr>
                    <w:top w:val="none" w:sz="0" w:space="0" w:color="auto"/>
                    <w:left w:val="none" w:sz="0" w:space="0" w:color="auto"/>
                    <w:bottom w:val="none" w:sz="0" w:space="0" w:color="auto"/>
                    <w:right w:val="none" w:sz="0" w:space="0" w:color="auto"/>
                  </w:divBdr>
                </w:div>
              </w:divsChild>
            </w:div>
            <w:div w:id="1878008764">
              <w:marLeft w:val="0"/>
              <w:marRight w:val="0"/>
              <w:marTop w:val="0"/>
              <w:marBottom w:val="0"/>
              <w:divBdr>
                <w:top w:val="none" w:sz="0" w:space="0" w:color="auto"/>
                <w:left w:val="none" w:sz="0" w:space="0" w:color="auto"/>
                <w:bottom w:val="none" w:sz="0" w:space="0" w:color="auto"/>
                <w:right w:val="none" w:sz="0" w:space="0" w:color="auto"/>
              </w:divBdr>
              <w:divsChild>
                <w:div w:id="63452640">
                  <w:marLeft w:val="0"/>
                  <w:marRight w:val="0"/>
                  <w:marTop w:val="0"/>
                  <w:marBottom w:val="0"/>
                  <w:divBdr>
                    <w:top w:val="none" w:sz="0" w:space="0" w:color="auto"/>
                    <w:left w:val="none" w:sz="0" w:space="0" w:color="auto"/>
                    <w:bottom w:val="none" w:sz="0" w:space="0" w:color="auto"/>
                    <w:right w:val="none" w:sz="0" w:space="0" w:color="auto"/>
                  </w:divBdr>
                  <w:divsChild>
                    <w:div w:id="9701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765316">
          <w:marLeft w:val="0"/>
          <w:marRight w:val="0"/>
          <w:marTop w:val="0"/>
          <w:marBottom w:val="0"/>
          <w:divBdr>
            <w:top w:val="none" w:sz="0" w:space="0" w:color="auto"/>
            <w:left w:val="none" w:sz="0" w:space="0" w:color="auto"/>
            <w:bottom w:val="none" w:sz="0" w:space="0" w:color="auto"/>
            <w:right w:val="none" w:sz="0" w:space="0" w:color="auto"/>
          </w:divBdr>
          <w:divsChild>
            <w:div w:id="2135830715">
              <w:marLeft w:val="0"/>
              <w:marRight w:val="0"/>
              <w:marTop w:val="0"/>
              <w:marBottom w:val="0"/>
              <w:divBdr>
                <w:top w:val="none" w:sz="0" w:space="0" w:color="auto"/>
                <w:left w:val="none" w:sz="0" w:space="0" w:color="auto"/>
                <w:bottom w:val="none" w:sz="0" w:space="0" w:color="auto"/>
                <w:right w:val="none" w:sz="0" w:space="0" w:color="auto"/>
              </w:divBdr>
              <w:divsChild>
                <w:div w:id="790175756">
                  <w:marLeft w:val="0"/>
                  <w:marRight w:val="0"/>
                  <w:marTop w:val="0"/>
                  <w:marBottom w:val="0"/>
                  <w:divBdr>
                    <w:top w:val="none" w:sz="0" w:space="0" w:color="auto"/>
                    <w:left w:val="none" w:sz="0" w:space="0" w:color="auto"/>
                    <w:bottom w:val="none" w:sz="0" w:space="0" w:color="auto"/>
                    <w:right w:val="none" w:sz="0" w:space="0" w:color="auto"/>
                  </w:divBdr>
                </w:div>
              </w:divsChild>
            </w:div>
            <w:div w:id="373426182">
              <w:marLeft w:val="0"/>
              <w:marRight w:val="0"/>
              <w:marTop w:val="0"/>
              <w:marBottom w:val="0"/>
              <w:divBdr>
                <w:top w:val="none" w:sz="0" w:space="0" w:color="auto"/>
                <w:left w:val="none" w:sz="0" w:space="0" w:color="auto"/>
                <w:bottom w:val="none" w:sz="0" w:space="0" w:color="auto"/>
                <w:right w:val="none" w:sz="0" w:space="0" w:color="auto"/>
              </w:divBdr>
              <w:divsChild>
                <w:div w:id="717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99558">
          <w:marLeft w:val="0"/>
          <w:marRight w:val="0"/>
          <w:marTop w:val="0"/>
          <w:marBottom w:val="0"/>
          <w:divBdr>
            <w:top w:val="none" w:sz="0" w:space="0" w:color="auto"/>
            <w:left w:val="none" w:sz="0" w:space="0" w:color="auto"/>
            <w:bottom w:val="none" w:sz="0" w:space="0" w:color="auto"/>
            <w:right w:val="none" w:sz="0" w:space="0" w:color="auto"/>
          </w:divBdr>
          <w:divsChild>
            <w:div w:id="1561746440">
              <w:marLeft w:val="0"/>
              <w:marRight w:val="0"/>
              <w:marTop w:val="0"/>
              <w:marBottom w:val="0"/>
              <w:divBdr>
                <w:top w:val="none" w:sz="0" w:space="0" w:color="auto"/>
                <w:left w:val="none" w:sz="0" w:space="0" w:color="auto"/>
                <w:bottom w:val="none" w:sz="0" w:space="0" w:color="auto"/>
                <w:right w:val="none" w:sz="0" w:space="0" w:color="auto"/>
              </w:divBdr>
              <w:divsChild>
                <w:div w:id="763692842">
                  <w:marLeft w:val="0"/>
                  <w:marRight w:val="0"/>
                  <w:marTop w:val="0"/>
                  <w:marBottom w:val="0"/>
                  <w:divBdr>
                    <w:top w:val="none" w:sz="0" w:space="0" w:color="auto"/>
                    <w:left w:val="none" w:sz="0" w:space="0" w:color="auto"/>
                    <w:bottom w:val="none" w:sz="0" w:space="0" w:color="auto"/>
                    <w:right w:val="none" w:sz="0" w:space="0" w:color="auto"/>
                  </w:divBdr>
                </w:div>
              </w:divsChild>
            </w:div>
            <w:div w:id="1981879135">
              <w:marLeft w:val="0"/>
              <w:marRight w:val="0"/>
              <w:marTop w:val="0"/>
              <w:marBottom w:val="0"/>
              <w:divBdr>
                <w:top w:val="none" w:sz="0" w:space="0" w:color="auto"/>
                <w:left w:val="none" w:sz="0" w:space="0" w:color="auto"/>
                <w:bottom w:val="none" w:sz="0" w:space="0" w:color="auto"/>
                <w:right w:val="none" w:sz="0" w:space="0" w:color="auto"/>
              </w:divBdr>
              <w:divsChild>
                <w:div w:id="1559512666">
                  <w:marLeft w:val="0"/>
                  <w:marRight w:val="0"/>
                  <w:marTop w:val="0"/>
                  <w:marBottom w:val="0"/>
                  <w:divBdr>
                    <w:top w:val="none" w:sz="0" w:space="0" w:color="auto"/>
                    <w:left w:val="none" w:sz="0" w:space="0" w:color="auto"/>
                    <w:bottom w:val="none" w:sz="0" w:space="0" w:color="auto"/>
                    <w:right w:val="none" w:sz="0" w:space="0" w:color="auto"/>
                  </w:divBdr>
                  <w:divsChild>
                    <w:div w:id="11245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6053">
          <w:marLeft w:val="0"/>
          <w:marRight w:val="0"/>
          <w:marTop w:val="0"/>
          <w:marBottom w:val="0"/>
          <w:divBdr>
            <w:top w:val="none" w:sz="0" w:space="0" w:color="auto"/>
            <w:left w:val="none" w:sz="0" w:space="0" w:color="auto"/>
            <w:bottom w:val="none" w:sz="0" w:space="0" w:color="auto"/>
            <w:right w:val="none" w:sz="0" w:space="0" w:color="auto"/>
          </w:divBdr>
          <w:divsChild>
            <w:div w:id="1929119084">
              <w:marLeft w:val="0"/>
              <w:marRight w:val="0"/>
              <w:marTop w:val="0"/>
              <w:marBottom w:val="0"/>
              <w:divBdr>
                <w:top w:val="none" w:sz="0" w:space="0" w:color="auto"/>
                <w:left w:val="none" w:sz="0" w:space="0" w:color="auto"/>
                <w:bottom w:val="none" w:sz="0" w:space="0" w:color="auto"/>
                <w:right w:val="none" w:sz="0" w:space="0" w:color="auto"/>
              </w:divBdr>
              <w:divsChild>
                <w:div w:id="2130780749">
                  <w:marLeft w:val="0"/>
                  <w:marRight w:val="0"/>
                  <w:marTop w:val="0"/>
                  <w:marBottom w:val="0"/>
                  <w:divBdr>
                    <w:top w:val="none" w:sz="0" w:space="0" w:color="auto"/>
                    <w:left w:val="none" w:sz="0" w:space="0" w:color="auto"/>
                    <w:bottom w:val="none" w:sz="0" w:space="0" w:color="auto"/>
                    <w:right w:val="none" w:sz="0" w:space="0" w:color="auto"/>
                  </w:divBdr>
                </w:div>
              </w:divsChild>
            </w:div>
            <w:div w:id="1058477956">
              <w:marLeft w:val="0"/>
              <w:marRight w:val="0"/>
              <w:marTop w:val="0"/>
              <w:marBottom w:val="0"/>
              <w:divBdr>
                <w:top w:val="none" w:sz="0" w:space="0" w:color="auto"/>
                <w:left w:val="none" w:sz="0" w:space="0" w:color="auto"/>
                <w:bottom w:val="none" w:sz="0" w:space="0" w:color="auto"/>
                <w:right w:val="none" w:sz="0" w:space="0" w:color="auto"/>
              </w:divBdr>
              <w:divsChild>
                <w:div w:id="911819976">
                  <w:marLeft w:val="0"/>
                  <w:marRight w:val="0"/>
                  <w:marTop w:val="0"/>
                  <w:marBottom w:val="0"/>
                  <w:divBdr>
                    <w:top w:val="none" w:sz="0" w:space="0" w:color="auto"/>
                    <w:left w:val="none" w:sz="0" w:space="0" w:color="auto"/>
                    <w:bottom w:val="none" w:sz="0" w:space="0" w:color="auto"/>
                    <w:right w:val="none" w:sz="0" w:space="0" w:color="auto"/>
                  </w:divBdr>
                  <w:divsChild>
                    <w:div w:id="38949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17945">
          <w:marLeft w:val="0"/>
          <w:marRight w:val="0"/>
          <w:marTop w:val="0"/>
          <w:marBottom w:val="0"/>
          <w:divBdr>
            <w:top w:val="none" w:sz="0" w:space="0" w:color="auto"/>
            <w:left w:val="none" w:sz="0" w:space="0" w:color="auto"/>
            <w:bottom w:val="none" w:sz="0" w:space="0" w:color="auto"/>
            <w:right w:val="none" w:sz="0" w:space="0" w:color="auto"/>
          </w:divBdr>
          <w:divsChild>
            <w:div w:id="1697728643">
              <w:marLeft w:val="0"/>
              <w:marRight w:val="0"/>
              <w:marTop w:val="0"/>
              <w:marBottom w:val="0"/>
              <w:divBdr>
                <w:top w:val="none" w:sz="0" w:space="0" w:color="auto"/>
                <w:left w:val="none" w:sz="0" w:space="0" w:color="auto"/>
                <w:bottom w:val="none" w:sz="0" w:space="0" w:color="auto"/>
                <w:right w:val="none" w:sz="0" w:space="0" w:color="auto"/>
              </w:divBdr>
              <w:divsChild>
                <w:div w:id="49228672">
                  <w:marLeft w:val="0"/>
                  <w:marRight w:val="0"/>
                  <w:marTop w:val="0"/>
                  <w:marBottom w:val="0"/>
                  <w:divBdr>
                    <w:top w:val="none" w:sz="0" w:space="0" w:color="auto"/>
                    <w:left w:val="none" w:sz="0" w:space="0" w:color="auto"/>
                    <w:bottom w:val="none" w:sz="0" w:space="0" w:color="auto"/>
                    <w:right w:val="none" w:sz="0" w:space="0" w:color="auto"/>
                  </w:divBdr>
                </w:div>
              </w:divsChild>
            </w:div>
            <w:div w:id="2111312040">
              <w:marLeft w:val="0"/>
              <w:marRight w:val="0"/>
              <w:marTop w:val="0"/>
              <w:marBottom w:val="0"/>
              <w:divBdr>
                <w:top w:val="none" w:sz="0" w:space="0" w:color="auto"/>
                <w:left w:val="none" w:sz="0" w:space="0" w:color="auto"/>
                <w:bottom w:val="none" w:sz="0" w:space="0" w:color="auto"/>
                <w:right w:val="none" w:sz="0" w:space="0" w:color="auto"/>
              </w:divBdr>
              <w:divsChild>
                <w:div w:id="176819774">
                  <w:marLeft w:val="0"/>
                  <w:marRight w:val="0"/>
                  <w:marTop w:val="0"/>
                  <w:marBottom w:val="0"/>
                  <w:divBdr>
                    <w:top w:val="none" w:sz="0" w:space="0" w:color="auto"/>
                    <w:left w:val="none" w:sz="0" w:space="0" w:color="auto"/>
                    <w:bottom w:val="none" w:sz="0" w:space="0" w:color="auto"/>
                    <w:right w:val="none" w:sz="0" w:space="0" w:color="auto"/>
                  </w:divBdr>
                  <w:divsChild>
                    <w:div w:id="179096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441411">
          <w:marLeft w:val="0"/>
          <w:marRight w:val="0"/>
          <w:marTop w:val="0"/>
          <w:marBottom w:val="0"/>
          <w:divBdr>
            <w:top w:val="none" w:sz="0" w:space="0" w:color="auto"/>
            <w:left w:val="none" w:sz="0" w:space="0" w:color="auto"/>
            <w:bottom w:val="none" w:sz="0" w:space="0" w:color="auto"/>
            <w:right w:val="none" w:sz="0" w:space="0" w:color="auto"/>
          </w:divBdr>
          <w:divsChild>
            <w:div w:id="1991208408">
              <w:marLeft w:val="0"/>
              <w:marRight w:val="0"/>
              <w:marTop w:val="0"/>
              <w:marBottom w:val="0"/>
              <w:divBdr>
                <w:top w:val="none" w:sz="0" w:space="0" w:color="auto"/>
                <w:left w:val="none" w:sz="0" w:space="0" w:color="auto"/>
                <w:bottom w:val="none" w:sz="0" w:space="0" w:color="auto"/>
                <w:right w:val="none" w:sz="0" w:space="0" w:color="auto"/>
              </w:divBdr>
              <w:divsChild>
                <w:div w:id="762651223">
                  <w:marLeft w:val="0"/>
                  <w:marRight w:val="0"/>
                  <w:marTop w:val="0"/>
                  <w:marBottom w:val="0"/>
                  <w:divBdr>
                    <w:top w:val="none" w:sz="0" w:space="0" w:color="auto"/>
                    <w:left w:val="none" w:sz="0" w:space="0" w:color="auto"/>
                    <w:bottom w:val="none" w:sz="0" w:space="0" w:color="auto"/>
                    <w:right w:val="none" w:sz="0" w:space="0" w:color="auto"/>
                  </w:divBdr>
                </w:div>
              </w:divsChild>
            </w:div>
            <w:div w:id="1147744462">
              <w:marLeft w:val="0"/>
              <w:marRight w:val="0"/>
              <w:marTop w:val="0"/>
              <w:marBottom w:val="0"/>
              <w:divBdr>
                <w:top w:val="none" w:sz="0" w:space="0" w:color="auto"/>
                <w:left w:val="none" w:sz="0" w:space="0" w:color="auto"/>
                <w:bottom w:val="none" w:sz="0" w:space="0" w:color="auto"/>
                <w:right w:val="none" w:sz="0" w:space="0" w:color="auto"/>
              </w:divBdr>
              <w:divsChild>
                <w:div w:id="856698485">
                  <w:marLeft w:val="0"/>
                  <w:marRight w:val="0"/>
                  <w:marTop w:val="0"/>
                  <w:marBottom w:val="0"/>
                  <w:divBdr>
                    <w:top w:val="none" w:sz="0" w:space="0" w:color="auto"/>
                    <w:left w:val="none" w:sz="0" w:space="0" w:color="auto"/>
                    <w:bottom w:val="none" w:sz="0" w:space="0" w:color="auto"/>
                    <w:right w:val="none" w:sz="0" w:space="0" w:color="auto"/>
                  </w:divBdr>
                  <w:divsChild>
                    <w:div w:id="28176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26172">
          <w:marLeft w:val="0"/>
          <w:marRight w:val="0"/>
          <w:marTop w:val="0"/>
          <w:marBottom w:val="0"/>
          <w:divBdr>
            <w:top w:val="none" w:sz="0" w:space="0" w:color="auto"/>
            <w:left w:val="none" w:sz="0" w:space="0" w:color="auto"/>
            <w:bottom w:val="none" w:sz="0" w:space="0" w:color="auto"/>
            <w:right w:val="none" w:sz="0" w:space="0" w:color="auto"/>
          </w:divBdr>
          <w:divsChild>
            <w:div w:id="1451044868">
              <w:marLeft w:val="0"/>
              <w:marRight w:val="0"/>
              <w:marTop w:val="0"/>
              <w:marBottom w:val="0"/>
              <w:divBdr>
                <w:top w:val="none" w:sz="0" w:space="0" w:color="auto"/>
                <w:left w:val="none" w:sz="0" w:space="0" w:color="auto"/>
                <w:bottom w:val="none" w:sz="0" w:space="0" w:color="auto"/>
                <w:right w:val="none" w:sz="0" w:space="0" w:color="auto"/>
              </w:divBdr>
              <w:divsChild>
                <w:div w:id="570314566">
                  <w:marLeft w:val="0"/>
                  <w:marRight w:val="0"/>
                  <w:marTop w:val="0"/>
                  <w:marBottom w:val="0"/>
                  <w:divBdr>
                    <w:top w:val="none" w:sz="0" w:space="0" w:color="auto"/>
                    <w:left w:val="none" w:sz="0" w:space="0" w:color="auto"/>
                    <w:bottom w:val="none" w:sz="0" w:space="0" w:color="auto"/>
                    <w:right w:val="none" w:sz="0" w:space="0" w:color="auto"/>
                  </w:divBdr>
                </w:div>
              </w:divsChild>
            </w:div>
            <w:div w:id="1659260516">
              <w:marLeft w:val="0"/>
              <w:marRight w:val="0"/>
              <w:marTop w:val="0"/>
              <w:marBottom w:val="0"/>
              <w:divBdr>
                <w:top w:val="none" w:sz="0" w:space="0" w:color="auto"/>
                <w:left w:val="none" w:sz="0" w:space="0" w:color="auto"/>
                <w:bottom w:val="none" w:sz="0" w:space="0" w:color="auto"/>
                <w:right w:val="none" w:sz="0" w:space="0" w:color="auto"/>
              </w:divBdr>
              <w:divsChild>
                <w:div w:id="3829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5612">
          <w:marLeft w:val="0"/>
          <w:marRight w:val="0"/>
          <w:marTop w:val="0"/>
          <w:marBottom w:val="0"/>
          <w:divBdr>
            <w:top w:val="none" w:sz="0" w:space="0" w:color="auto"/>
            <w:left w:val="none" w:sz="0" w:space="0" w:color="auto"/>
            <w:bottom w:val="none" w:sz="0" w:space="0" w:color="auto"/>
            <w:right w:val="none" w:sz="0" w:space="0" w:color="auto"/>
          </w:divBdr>
          <w:divsChild>
            <w:div w:id="1060204905">
              <w:marLeft w:val="0"/>
              <w:marRight w:val="0"/>
              <w:marTop w:val="0"/>
              <w:marBottom w:val="0"/>
              <w:divBdr>
                <w:top w:val="none" w:sz="0" w:space="0" w:color="auto"/>
                <w:left w:val="none" w:sz="0" w:space="0" w:color="auto"/>
                <w:bottom w:val="none" w:sz="0" w:space="0" w:color="auto"/>
                <w:right w:val="none" w:sz="0" w:space="0" w:color="auto"/>
              </w:divBdr>
              <w:divsChild>
                <w:div w:id="625504182">
                  <w:marLeft w:val="0"/>
                  <w:marRight w:val="0"/>
                  <w:marTop w:val="0"/>
                  <w:marBottom w:val="0"/>
                  <w:divBdr>
                    <w:top w:val="none" w:sz="0" w:space="0" w:color="auto"/>
                    <w:left w:val="none" w:sz="0" w:space="0" w:color="auto"/>
                    <w:bottom w:val="none" w:sz="0" w:space="0" w:color="auto"/>
                    <w:right w:val="none" w:sz="0" w:space="0" w:color="auto"/>
                  </w:divBdr>
                </w:div>
              </w:divsChild>
            </w:div>
            <w:div w:id="1173646250">
              <w:marLeft w:val="0"/>
              <w:marRight w:val="0"/>
              <w:marTop w:val="0"/>
              <w:marBottom w:val="0"/>
              <w:divBdr>
                <w:top w:val="none" w:sz="0" w:space="0" w:color="auto"/>
                <w:left w:val="none" w:sz="0" w:space="0" w:color="auto"/>
                <w:bottom w:val="none" w:sz="0" w:space="0" w:color="auto"/>
                <w:right w:val="none" w:sz="0" w:space="0" w:color="auto"/>
              </w:divBdr>
              <w:divsChild>
                <w:div w:id="179055454">
                  <w:marLeft w:val="0"/>
                  <w:marRight w:val="0"/>
                  <w:marTop w:val="0"/>
                  <w:marBottom w:val="0"/>
                  <w:divBdr>
                    <w:top w:val="none" w:sz="0" w:space="0" w:color="auto"/>
                    <w:left w:val="none" w:sz="0" w:space="0" w:color="auto"/>
                    <w:bottom w:val="none" w:sz="0" w:space="0" w:color="auto"/>
                    <w:right w:val="none" w:sz="0" w:space="0" w:color="auto"/>
                  </w:divBdr>
                  <w:divsChild>
                    <w:div w:id="191550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270871">
          <w:marLeft w:val="0"/>
          <w:marRight w:val="0"/>
          <w:marTop w:val="0"/>
          <w:marBottom w:val="0"/>
          <w:divBdr>
            <w:top w:val="none" w:sz="0" w:space="0" w:color="auto"/>
            <w:left w:val="none" w:sz="0" w:space="0" w:color="auto"/>
            <w:bottom w:val="none" w:sz="0" w:space="0" w:color="auto"/>
            <w:right w:val="none" w:sz="0" w:space="0" w:color="auto"/>
          </w:divBdr>
          <w:divsChild>
            <w:div w:id="370038928">
              <w:marLeft w:val="0"/>
              <w:marRight w:val="0"/>
              <w:marTop w:val="0"/>
              <w:marBottom w:val="0"/>
              <w:divBdr>
                <w:top w:val="none" w:sz="0" w:space="0" w:color="auto"/>
                <w:left w:val="none" w:sz="0" w:space="0" w:color="auto"/>
                <w:bottom w:val="none" w:sz="0" w:space="0" w:color="auto"/>
                <w:right w:val="none" w:sz="0" w:space="0" w:color="auto"/>
              </w:divBdr>
              <w:divsChild>
                <w:div w:id="978798814">
                  <w:marLeft w:val="0"/>
                  <w:marRight w:val="0"/>
                  <w:marTop w:val="0"/>
                  <w:marBottom w:val="0"/>
                  <w:divBdr>
                    <w:top w:val="none" w:sz="0" w:space="0" w:color="auto"/>
                    <w:left w:val="none" w:sz="0" w:space="0" w:color="auto"/>
                    <w:bottom w:val="none" w:sz="0" w:space="0" w:color="auto"/>
                    <w:right w:val="none" w:sz="0" w:space="0" w:color="auto"/>
                  </w:divBdr>
                </w:div>
              </w:divsChild>
            </w:div>
            <w:div w:id="1265504210">
              <w:marLeft w:val="0"/>
              <w:marRight w:val="0"/>
              <w:marTop w:val="0"/>
              <w:marBottom w:val="0"/>
              <w:divBdr>
                <w:top w:val="none" w:sz="0" w:space="0" w:color="auto"/>
                <w:left w:val="none" w:sz="0" w:space="0" w:color="auto"/>
                <w:bottom w:val="none" w:sz="0" w:space="0" w:color="auto"/>
                <w:right w:val="none" w:sz="0" w:space="0" w:color="auto"/>
              </w:divBdr>
              <w:divsChild>
                <w:div w:id="1576428012">
                  <w:marLeft w:val="0"/>
                  <w:marRight w:val="0"/>
                  <w:marTop w:val="0"/>
                  <w:marBottom w:val="0"/>
                  <w:divBdr>
                    <w:top w:val="none" w:sz="0" w:space="0" w:color="auto"/>
                    <w:left w:val="none" w:sz="0" w:space="0" w:color="auto"/>
                    <w:bottom w:val="none" w:sz="0" w:space="0" w:color="auto"/>
                    <w:right w:val="none" w:sz="0" w:space="0" w:color="auto"/>
                  </w:divBdr>
                  <w:divsChild>
                    <w:div w:id="104726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2087">
          <w:marLeft w:val="0"/>
          <w:marRight w:val="0"/>
          <w:marTop w:val="0"/>
          <w:marBottom w:val="0"/>
          <w:divBdr>
            <w:top w:val="none" w:sz="0" w:space="0" w:color="auto"/>
            <w:left w:val="none" w:sz="0" w:space="0" w:color="auto"/>
            <w:bottom w:val="none" w:sz="0" w:space="0" w:color="auto"/>
            <w:right w:val="none" w:sz="0" w:space="0" w:color="auto"/>
          </w:divBdr>
          <w:divsChild>
            <w:div w:id="312414348">
              <w:marLeft w:val="0"/>
              <w:marRight w:val="0"/>
              <w:marTop w:val="0"/>
              <w:marBottom w:val="0"/>
              <w:divBdr>
                <w:top w:val="none" w:sz="0" w:space="0" w:color="auto"/>
                <w:left w:val="none" w:sz="0" w:space="0" w:color="auto"/>
                <w:bottom w:val="none" w:sz="0" w:space="0" w:color="auto"/>
                <w:right w:val="none" w:sz="0" w:space="0" w:color="auto"/>
              </w:divBdr>
              <w:divsChild>
                <w:div w:id="562913107">
                  <w:marLeft w:val="0"/>
                  <w:marRight w:val="0"/>
                  <w:marTop w:val="0"/>
                  <w:marBottom w:val="0"/>
                  <w:divBdr>
                    <w:top w:val="none" w:sz="0" w:space="0" w:color="auto"/>
                    <w:left w:val="none" w:sz="0" w:space="0" w:color="auto"/>
                    <w:bottom w:val="none" w:sz="0" w:space="0" w:color="auto"/>
                    <w:right w:val="none" w:sz="0" w:space="0" w:color="auto"/>
                  </w:divBdr>
                </w:div>
              </w:divsChild>
            </w:div>
            <w:div w:id="567225423">
              <w:marLeft w:val="0"/>
              <w:marRight w:val="0"/>
              <w:marTop w:val="0"/>
              <w:marBottom w:val="0"/>
              <w:divBdr>
                <w:top w:val="none" w:sz="0" w:space="0" w:color="auto"/>
                <w:left w:val="none" w:sz="0" w:space="0" w:color="auto"/>
                <w:bottom w:val="none" w:sz="0" w:space="0" w:color="auto"/>
                <w:right w:val="none" w:sz="0" w:space="0" w:color="auto"/>
              </w:divBdr>
              <w:divsChild>
                <w:div w:id="130441077">
                  <w:marLeft w:val="0"/>
                  <w:marRight w:val="0"/>
                  <w:marTop w:val="0"/>
                  <w:marBottom w:val="0"/>
                  <w:divBdr>
                    <w:top w:val="none" w:sz="0" w:space="0" w:color="auto"/>
                    <w:left w:val="none" w:sz="0" w:space="0" w:color="auto"/>
                    <w:bottom w:val="none" w:sz="0" w:space="0" w:color="auto"/>
                    <w:right w:val="none" w:sz="0" w:space="0" w:color="auto"/>
                  </w:divBdr>
                  <w:divsChild>
                    <w:div w:id="151306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16454">
          <w:marLeft w:val="0"/>
          <w:marRight w:val="0"/>
          <w:marTop w:val="0"/>
          <w:marBottom w:val="0"/>
          <w:divBdr>
            <w:top w:val="none" w:sz="0" w:space="0" w:color="auto"/>
            <w:left w:val="none" w:sz="0" w:space="0" w:color="auto"/>
            <w:bottom w:val="none" w:sz="0" w:space="0" w:color="auto"/>
            <w:right w:val="none" w:sz="0" w:space="0" w:color="auto"/>
          </w:divBdr>
          <w:divsChild>
            <w:div w:id="1221942978">
              <w:marLeft w:val="0"/>
              <w:marRight w:val="0"/>
              <w:marTop w:val="0"/>
              <w:marBottom w:val="0"/>
              <w:divBdr>
                <w:top w:val="none" w:sz="0" w:space="0" w:color="auto"/>
                <w:left w:val="none" w:sz="0" w:space="0" w:color="auto"/>
                <w:bottom w:val="none" w:sz="0" w:space="0" w:color="auto"/>
                <w:right w:val="none" w:sz="0" w:space="0" w:color="auto"/>
              </w:divBdr>
              <w:divsChild>
                <w:div w:id="1627349354">
                  <w:marLeft w:val="0"/>
                  <w:marRight w:val="0"/>
                  <w:marTop w:val="0"/>
                  <w:marBottom w:val="0"/>
                  <w:divBdr>
                    <w:top w:val="none" w:sz="0" w:space="0" w:color="auto"/>
                    <w:left w:val="none" w:sz="0" w:space="0" w:color="auto"/>
                    <w:bottom w:val="none" w:sz="0" w:space="0" w:color="auto"/>
                    <w:right w:val="none" w:sz="0" w:space="0" w:color="auto"/>
                  </w:divBdr>
                </w:div>
              </w:divsChild>
            </w:div>
            <w:div w:id="832985987">
              <w:marLeft w:val="0"/>
              <w:marRight w:val="0"/>
              <w:marTop w:val="0"/>
              <w:marBottom w:val="0"/>
              <w:divBdr>
                <w:top w:val="none" w:sz="0" w:space="0" w:color="auto"/>
                <w:left w:val="none" w:sz="0" w:space="0" w:color="auto"/>
                <w:bottom w:val="none" w:sz="0" w:space="0" w:color="auto"/>
                <w:right w:val="none" w:sz="0" w:space="0" w:color="auto"/>
              </w:divBdr>
              <w:divsChild>
                <w:div w:id="147790638">
                  <w:marLeft w:val="0"/>
                  <w:marRight w:val="0"/>
                  <w:marTop w:val="0"/>
                  <w:marBottom w:val="0"/>
                  <w:divBdr>
                    <w:top w:val="none" w:sz="0" w:space="0" w:color="auto"/>
                    <w:left w:val="none" w:sz="0" w:space="0" w:color="auto"/>
                    <w:bottom w:val="none" w:sz="0" w:space="0" w:color="auto"/>
                    <w:right w:val="none" w:sz="0" w:space="0" w:color="auto"/>
                  </w:divBdr>
                  <w:divsChild>
                    <w:div w:id="1257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32916">
          <w:marLeft w:val="0"/>
          <w:marRight w:val="0"/>
          <w:marTop w:val="0"/>
          <w:marBottom w:val="0"/>
          <w:divBdr>
            <w:top w:val="none" w:sz="0" w:space="0" w:color="auto"/>
            <w:left w:val="none" w:sz="0" w:space="0" w:color="auto"/>
            <w:bottom w:val="none" w:sz="0" w:space="0" w:color="auto"/>
            <w:right w:val="none" w:sz="0" w:space="0" w:color="auto"/>
          </w:divBdr>
          <w:divsChild>
            <w:div w:id="987049034">
              <w:marLeft w:val="0"/>
              <w:marRight w:val="0"/>
              <w:marTop w:val="0"/>
              <w:marBottom w:val="0"/>
              <w:divBdr>
                <w:top w:val="none" w:sz="0" w:space="0" w:color="auto"/>
                <w:left w:val="none" w:sz="0" w:space="0" w:color="auto"/>
                <w:bottom w:val="none" w:sz="0" w:space="0" w:color="auto"/>
                <w:right w:val="none" w:sz="0" w:space="0" w:color="auto"/>
              </w:divBdr>
              <w:divsChild>
                <w:div w:id="646013397">
                  <w:marLeft w:val="0"/>
                  <w:marRight w:val="0"/>
                  <w:marTop w:val="0"/>
                  <w:marBottom w:val="0"/>
                  <w:divBdr>
                    <w:top w:val="none" w:sz="0" w:space="0" w:color="auto"/>
                    <w:left w:val="none" w:sz="0" w:space="0" w:color="auto"/>
                    <w:bottom w:val="none" w:sz="0" w:space="0" w:color="auto"/>
                    <w:right w:val="none" w:sz="0" w:space="0" w:color="auto"/>
                  </w:divBdr>
                </w:div>
              </w:divsChild>
            </w:div>
            <w:div w:id="424227506">
              <w:marLeft w:val="0"/>
              <w:marRight w:val="0"/>
              <w:marTop w:val="0"/>
              <w:marBottom w:val="0"/>
              <w:divBdr>
                <w:top w:val="none" w:sz="0" w:space="0" w:color="auto"/>
                <w:left w:val="none" w:sz="0" w:space="0" w:color="auto"/>
                <w:bottom w:val="none" w:sz="0" w:space="0" w:color="auto"/>
                <w:right w:val="none" w:sz="0" w:space="0" w:color="auto"/>
              </w:divBdr>
              <w:divsChild>
                <w:div w:id="488861064">
                  <w:marLeft w:val="0"/>
                  <w:marRight w:val="0"/>
                  <w:marTop w:val="0"/>
                  <w:marBottom w:val="0"/>
                  <w:divBdr>
                    <w:top w:val="none" w:sz="0" w:space="0" w:color="auto"/>
                    <w:left w:val="none" w:sz="0" w:space="0" w:color="auto"/>
                    <w:bottom w:val="none" w:sz="0" w:space="0" w:color="auto"/>
                    <w:right w:val="none" w:sz="0" w:space="0" w:color="auto"/>
                  </w:divBdr>
                  <w:divsChild>
                    <w:div w:id="49546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007527">
          <w:marLeft w:val="0"/>
          <w:marRight w:val="0"/>
          <w:marTop w:val="0"/>
          <w:marBottom w:val="0"/>
          <w:divBdr>
            <w:top w:val="none" w:sz="0" w:space="0" w:color="auto"/>
            <w:left w:val="none" w:sz="0" w:space="0" w:color="auto"/>
            <w:bottom w:val="none" w:sz="0" w:space="0" w:color="auto"/>
            <w:right w:val="none" w:sz="0" w:space="0" w:color="auto"/>
          </w:divBdr>
          <w:divsChild>
            <w:div w:id="1769540863">
              <w:marLeft w:val="0"/>
              <w:marRight w:val="0"/>
              <w:marTop w:val="0"/>
              <w:marBottom w:val="0"/>
              <w:divBdr>
                <w:top w:val="none" w:sz="0" w:space="0" w:color="auto"/>
                <w:left w:val="none" w:sz="0" w:space="0" w:color="auto"/>
                <w:bottom w:val="none" w:sz="0" w:space="0" w:color="auto"/>
                <w:right w:val="none" w:sz="0" w:space="0" w:color="auto"/>
              </w:divBdr>
              <w:divsChild>
                <w:div w:id="2002149005">
                  <w:marLeft w:val="0"/>
                  <w:marRight w:val="0"/>
                  <w:marTop w:val="0"/>
                  <w:marBottom w:val="0"/>
                  <w:divBdr>
                    <w:top w:val="none" w:sz="0" w:space="0" w:color="auto"/>
                    <w:left w:val="none" w:sz="0" w:space="0" w:color="auto"/>
                    <w:bottom w:val="none" w:sz="0" w:space="0" w:color="auto"/>
                    <w:right w:val="none" w:sz="0" w:space="0" w:color="auto"/>
                  </w:divBdr>
                </w:div>
              </w:divsChild>
            </w:div>
            <w:div w:id="695811967">
              <w:marLeft w:val="0"/>
              <w:marRight w:val="0"/>
              <w:marTop w:val="0"/>
              <w:marBottom w:val="0"/>
              <w:divBdr>
                <w:top w:val="none" w:sz="0" w:space="0" w:color="auto"/>
                <w:left w:val="none" w:sz="0" w:space="0" w:color="auto"/>
                <w:bottom w:val="none" w:sz="0" w:space="0" w:color="auto"/>
                <w:right w:val="none" w:sz="0" w:space="0" w:color="auto"/>
              </w:divBdr>
              <w:divsChild>
                <w:div w:id="253320016">
                  <w:marLeft w:val="0"/>
                  <w:marRight w:val="0"/>
                  <w:marTop w:val="0"/>
                  <w:marBottom w:val="0"/>
                  <w:divBdr>
                    <w:top w:val="none" w:sz="0" w:space="0" w:color="auto"/>
                    <w:left w:val="none" w:sz="0" w:space="0" w:color="auto"/>
                    <w:bottom w:val="none" w:sz="0" w:space="0" w:color="auto"/>
                    <w:right w:val="none" w:sz="0" w:space="0" w:color="auto"/>
                  </w:divBdr>
                  <w:divsChild>
                    <w:div w:id="2320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050">
          <w:marLeft w:val="0"/>
          <w:marRight w:val="0"/>
          <w:marTop w:val="0"/>
          <w:marBottom w:val="0"/>
          <w:divBdr>
            <w:top w:val="none" w:sz="0" w:space="0" w:color="auto"/>
            <w:left w:val="none" w:sz="0" w:space="0" w:color="auto"/>
            <w:bottom w:val="none" w:sz="0" w:space="0" w:color="auto"/>
            <w:right w:val="none" w:sz="0" w:space="0" w:color="auto"/>
          </w:divBdr>
          <w:divsChild>
            <w:div w:id="1065377360">
              <w:marLeft w:val="0"/>
              <w:marRight w:val="0"/>
              <w:marTop w:val="0"/>
              <w:marBottom w:val="0"/>
              <w:divBdr>
                <w:top w:val="none" w:sz="0" w:space="0" w:color="auto"/>
                <w:left w:val="none" w:sz="0" w:space="0" w:color="auto"/>
                <w:bottom w:val="none" w:sz="0" w:space="0" w:color="auto"/>
                <w:right w:val="none" w:sz="0" w:space="0" w:color="auto"/>
              </w:divBdr>
              <w:divsChild>
                <w:div w:id="186067882">
                  <w:marLeft w:val="0"/>
                  <w:marRight w:val="0"/>
                  <w:marTop w:val="0"/>
                  <w:marBottom w:val="0"/>
                  <w:divBdr>
                    <w:top w:val="none" w:sz="0" w:space="0" w:color="auto"/>
                    <w:left w:val="none" w:sz="0" w:space="0" w:color="auto"/>
                    <w:bottom w:val="none" w:sz="0" w:space="0" w:color="auto"/>
                    <w:right w:val="none" w:sz="0" w:space="0" w:color="auto"/>
                  </w:divBdr>
                </w:div>
              </w:divsChild>
            </w:div>
            <w:div w:id="1530605855">
              <w:marLeft w:val="0"/>
              <w:marRight w:val="0"/>
              <w:marTop w:val="0"/>
              <w:marBottom w:val="0"/>
              <w:divBdr>
                <w:top w:val="none" w:sz="0" w:space="0" w:color="auto"/>
                <w:left w:val="none" w:sz="0" w:space="0" w:color="auto"/>
                <w:bottom w:val="none" w:sz="0" w:space="0" w:color="auto"/>
                <w:right w:val="none" w:sz="0" w:space="0" w:color="auto"/>
              </w:divBdr>
              <w:divsChild>
                <w:div w:id="1606039672">
                  <w:marLeft w:val="0"/>
                  <w:marRight w:val="0"/>
                  <w:marTop w:val="0"/>
                  <w:marBottom w:val="0"/>
                  <w:divBdr>
                    <w:top w:val="none" w:sz="0" w:space="0" w:color="auto"/>
                    <w:left w:val="none" w:sz="0" w:space="0" w:color="auto"/>
                    <w:bottom w:val="none" w:sz="0" w:space="0" w:color="auto"/>
                    <w:right w:val="none" w:sz="0" w:space="0" w:color="auto"/>
                  </w:divBdr>
                  <w:divsChild>
                    <w:div w:id="118366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2390">
          <w:marLeft w:val="0"/>
          <w:marRight w:val="0"/>
          <w:marTop w:val="0"/>
          <w:marBottom w:val="0"/>
          <w:divBdr>
            <w:top w:val="none" w:sz="0" w:space="0" w:color="auto"/>
            <w:left w:val="none" w:sz="0" w:space="0" w:color="auto"/>
            <w:bottom w:val="none" w:sz="0" w:space="0" w:color="auto"/>
            <w:right w:val="none" w:sz="0" w:space="0" w:color="auto"/>
          </w:divBdr>
          <w:divsChild>
            <w:div w:id="286468782">
              <w:marLeft w:val="0"/>
              <w:marRight w:val="0"/>
              <w:marTop w:val="0"/>
              <w:marBottom w:val="0"/>
              <w:divBdr>
                <w:top w:val="none" w:sz="0" w:space="0" w:color="auto"/>
                <w:left w:val="none" w:sz="0" w:space="0" w:color="auto"/>
                <w:bottom w:val="none" w:sz="0" w:space="0" w:color="auto"/>
                <w:right w:val="none" w:sz="0" w:space="0" w:color="auto"/>
              </w:divBdr>
              <w:divsChild>
                <w:div w:id="1191645225">
                  <w:marLeft w:val="0"/>
                  <w:marRight w:val="0"/>
                  <w:marTop w:val="0"/>
                  <w:marBottom w:val="0"/>
                  <w:divBdr>
                    <w:top w:val="none" w:sz="0" w:space="0" w:color="auto"/>
                    <w:left w:val="none" w:sz="0" w:space="0" w:color="auto"/>
                    <w:bottom w:val="none" w:sz="0" w:space="0" w:color="auto"/>
                    <w:right w:val="none" w:sz="0" w:space="0" w:color="auto"/>
                  </w:divBdr>
                </w:div>
              </w:divsChild>
            </w:div>
            <w:div w:id="1445346661">
              <w:marLeft w:val="0"/>
              <w:marRight w:val="0"/>
              <w:marTop w:val="0"/>
              <w:marBottom w:val="0"/>
              <w:divBdr>
                <w:top w:val="none" w:sz="0" w:space="0" w:color="auto"/>
                <w:left w:val="none" w:sz="0" w:space="0" w:color="auto"/>
                <w:bottom w:val="none" w:sz="0" w:space="0" w:color="auto"/>
                <w:right w:val="none" w:sz="0" w:space="0" w:color="auto"/>
              </w:divBdr>
              <w:divsChild>
                <w:div w:id="1347168528">
                  <w:marLeft w:val="0"/>
                  <w:marRight w:val="0"/>
                  <w:marTop w:val="0"/>
                  <w:marBottom w:val="0"/>
                  <w:divBdr>
                    <w:top w:val="none" w:sz="0" w:space="0" w:color="auto"/>
                    <w:left w:val="none" w:sz="0" w:space="0" w:color="auto"/>
                    <w:bottom w:val="none" w:sz="0" w:space="0" w:color="auto"/>
                    <w:right w:val="none" w:sz="0" w:space="0" w:color="auto"/>
                  </w:divBdr>
                  <w:divsChild>
                    <w:div w:id="17145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23275">
          <w:marLeft w:val="0"/>
          <w:marRight w:val="0"/>
          <w:marTop w:val="0"/>
          <w:marBottom w:val="0"/>
          <w:divBdr>
            <w:top w:val="none" w:sz="0" w:space="0" w:color="auto"/>
            <w:left w:val="none" w:sz="0" w:space="0" w:color="auto"/>
            <w:bottom w:val="none" w:sz="0" w:space="0" w:color="auto"/>
            <w:right w:val="none" w:sz="0" w:space="0" w:color="auto"/>
          </w:divBdr>
          <w:divsChild>
            <w:div w:id="1870335228">
              <w:marLeft w:val="0"/>
              <w:marRight w:val="0"/>
              <w:marTop w:val="0"/>
              <w:marBottom w:val="0"/>
              <w:divBdr>
                <w:top w:val="none" w:sz="0" w:space="0" w:color="auto"/>
                <w:left w:val="none" w:sz="0" w:space="0" w:color="auto"/>
                <w:bottom w:val="none" w:sz="0" w:space="0" w:color="auto"/>
                <w:right w:val="none" w:sz="0" w:space="0" w:color="auto"/>
              </w:divBdr>
              <w:divsChild>
                <w:div w:id="423917092">
                  <w:marLeft w:val="0"/>
                  <w:marRight w:val="0"/>
                  <w:marTop w:val="0"/>
                  <w:marBottom w:val="0"/>
                  <w:divBdr>
                    <w:top w:val="none" w:sz="0" w:space="0" w:color="auto"/>
                    <w:left w:val="none" w:sz="0" w:space="0" w:color="auto"/>
                    <w:bottom w:val="none" w:sz="0" w:space="0" w:color="auto"/>
                    <w:right w:val="none" w:sz="0" w:space="0" w:color="auto"/>
                  </w:divBdr>
                </w:div>
              </w:divsChild>
            </w:div>
            <w:div w:id="1263417637">
              <w:marLeft w:val="0"/>
              <w:marRight w:val="0"/>
              <w:marTop w:val="0"/>
              <w:marBottom w:val="0"/>
              <w:divBdr>
                <w:top w:val="none" w:sz="0" w:space="0" w:color="auto"/>
                <w:left w:val="none" w:sz="0" w:space="0" w:color="auto"/>
                <w:bottom w:val="none" w:sz="0" w:space="0" w:color="auto"/>
                <w:right w:val="none" w:sz="0" w:space="0" w:color="auto"/>
              </w:divBdr>
              <w:divsChild>
                <w:div w:id="1779519522">
                  <w:marLeft w:val="0"/>
                  <w:marRight w:val="0"/>
                  <w:marTop w:val="0"/>
                  <w:marBottom w:val="0"/>
                  <w:divBdr>
                    <w:top w:val="none" w:sz="0" w:space="0" w:color="auto"/>
                    <w:left w:val="none" w:sz="0" w:space="0" w:color="auto"/>
                    <w:bottom w:val="none" w:sz="0" w:space="0" w:color="auto"/>
                    <w:right w:val="none" w:sz="0" w:space="0" w:color="auto"/>
                  </w:divBdr>
                  <w:divsChild>
                    <w:div w:id="6264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8730">
          <w:marLeft w:val="0"/>
          <w:marRight w:val="0"/>
          <w:marTop w:val="0"/>
          <w:marBottom w:val="0"/>
          <w:divBdr>
            <w:top w:val="none" w:sz="0" w:space="0" w:color="auto"/>
            <w:left w:val="none" w:sz="0" w:space="0" w:color="auto"/>
            <w:bottom w:val="none" w:sz="0" w:space="0" w:color="auto"/>
            <w:right w:val="none" w:sz="0" w:space="0" w:color="auto"/>
          </w:divBdr>
          <w:divsChild>
            <w:div w:id="1040861173">
              <w:marLeft w:val="0"/>
              <w:marRight w:val="0"/>
              <w:marTop w:val="0"/>
              <w:marBottom w:val="0"/>
              <w:divBdr>
                <w:top w:val="none" w:sz="0" w:space="0" w:color="auto"/>
                <w:left w:val="none" w:sz="0" w:space="0" w:color="auto"/>
                <w:bottom w:val="none" w:sz="0" w:space="0" w:color="auto"/>
                <w:right w:val="none" w:sz="0" w:space="0" w:color="auto"/>
              </w:divBdr>
              <w:divsChild>
                <w:div w:id="1906837302">
                  <w:marLeft w:val="0"/>
                  <w:marRight w:val="0"/>
                  <w:marTop w:val="0"/>
                  <w:marBottom w:val="0"/>
                  <w:divBdr>
                    <w:top w:val="none" w:sz="0" w:space="0" w:color="auto"/>
                    <w:left w:val="none" w:sz="0" w:space="0" w:color="auto"/>
                    <w:bottom w:val="none" w:sz="0" w:space="0" w:color="auto"/>
                    <w:right w:val="none" w:sz="0" w:space="0" w:color="auto"/>
                  </w:divBdr>
                </w:div>
              </w:divsChild>
            </w:div>
            <w:div w:id="1698655397">
              <w:marLeft w:val="0"/>
              <w:marRight w:val="0"/>
              <w:marTop w:val="0"/>
              <w:marBottom w:val="0"/>
              <w:divBdr>
                <w:top w:val="none" w:sz="0" w:space="0" w:color="auto"/>
                <w:left w:val="none" w:sz="0" w:space="0" w:color="auto"/>
                <w:bottom w:val="none" w:sz="0" w:space="0" w:color="auto"/>
                <w:right w:val="none" w:sz="0" w:space="0" w:color="auto"/>
              </w:divBdr>
              <w:divsChild>
                <w:div w:id="564529992">
                  <w:marLeft w:val="0"/>
                  <w:marRight w:val="0"/>
                  <w:marTop w:val="0"/>
                  <w:marBottom w:val="0"/>
                  <w:divBdr>
                    <w:top w:val="none" w:sz="0" w:space="0" w:color="auto"/>
                    <w:left w:val="none" w:sz="0" w:space="0" w:color="auto"/>
                    <w:bottom w:val="none" w:sz="0" w:space="0" w:color="auto"/>
                    <w:right w:val="none" w:sz="0" w:space="0" w:color="auto"/>
                  </w:divBdr>
                  <w:divsChild>
                    <w:div w:id="40791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84012">
          <w:marLeft w:val="0"/>
          <w:marRight w:val="0"/>
          <w:marTop w:val="0"/>
          <w:marBottom w:val="0"/>
          <w:divBdr>
            <w:top w:val="none" w:sz="0" w:space="0" w:color="auto"/>
            <w:left w:val="none" w:sz="0" w:space="0" w:color="auto"/>
            <w:bottom w:val="none" w:sz="0" w:space="0" w:color="auto"/>
            <w:right w:val="none" w:sz="0" w:space="0" w:color="auto"/>
          </w:divBdr>
          <w:divsChild>
            <w:div w:id="1872381301">
              <w:marLeft w:val="0"/>
              <w:marRight w:val="0"/>
              <w:marTop w:val="0"/>
              <w:marBottom w:val="0"/>
              <w:divBdr>
                <w:top w:val="none" w:sz="0" w:space="0" w:color="auto"/>
                <w:left w:val="none" w:sz="0" w:space="0" w:color="auto"/>
                <w:bottom w:val="none" w:sz="0" w:space="0" w:color="auto"/>
                <w:right w:val="none" w:sz="0" w:space="0" w:color="auto"/>
              </w:divBdr>
              <w:divsChild>
                <w:div w:id="125976190">
                  <w:marLeft w:val="0"/>
                  <w:marRight w:val="0"/>
                  <w:marTop w:val="0"/>
                  <w:marBottom w:val="0"/>
                  <w:divBdr>
                    <w:top w:val="none" w:sz="0" w:space="0" w:color="auto"/>
                    <w:left w:val="none" w:sz="0" w:space="0" w:color="auto"/>
                    <w:bottom w:val="none" w:sz="0" w:space="0" w:color="auto"/>
                    <w:right w:val="none" w:sz="0" w:space="0" w:color="auto"/>
                  </w:divBdr>
                </w:div>
              </w:divsChild>
            </w:div>
            <w:div w:id="949626994">
              <w:marLeft w:val="0"/>
              <w:marRight w:val="0"/>
              <w:marTop w:val="0"/>
              <w:marBottom w:val="0"/>
              <w:divBdr>
                <w:top w:val="none" w:sz="0" w:space="0" w:color="auto"/>
                <w:left w:val="none" w:sz="0" w:space="0" w:color="auto"/>
                <w:bottom w:val="none" w:sz="0" w:space="0" w:color="auto"/>
                <w:right w:val="none" w:sz="0" w:space="0" w:color="auto"/>
              </w:divBdr>
              <w:divsChild>
                <w:div w:id="129179141">
                  <w:marLeft w:val="0"/>
                  <w:marRight w:val="0"/>
                  <w:marTop w:val="0"/>
                  <w:marBottom w:val="0"/>
                  <w:divBdr>
                    <w:top w:val="none" w:sz="0" w:space="0" w:color="auto"/>
                    <w:left w:val="none" w:sz="0" w:space="0" w:color="auto"/>
                    <w:bottom w:val="none" w:sz="0" w:space="0" w:color="auto"/>
                    <w:right w:val="none" w:sz="0" w:space="0" w:color="auto"/>
                  </w:divBdr>
                  <w:divsChild>
                    <w:div w:id="7695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89269">
          <w:marLeft w:val="0"/>
          <w:marRight w:val="0"/>
          <w:marTop w:val="0"/>
          <w:marBottom w:val="0"/>
          <w:divBdr>
            <w:top w:val="none" w:sz="0" w:space="0" w:color="auto"/>
            <w:left w:val="none" w:sz="0" w:space="0" w:color="auto"/>
            <w:bottom w:val="none" w:sz="0" w:space="0" w:color="auto"/>
            <w:right w:val="none" w:sz="0" w:space="0" w:color="auto"/>
          </w:divBdr>
          <w:divsChild>
            <w:div w:id="1474643864">
              <w:marLeft w:val="0"/>
              <w:marRight w:val="0"/>
              <w:marTop w:val="0"/>
              <w:marBottom w:val="0"/>
              <w:divBdr>
                <w:top w:val="none" w:sz="0" w:space="0" w:color="auto"/>
                <w:left w:val="none" w:sz="0" w:space="0" w:color="auto"/>
                <w:bottom w:val="none" w:sz="0" w:space="0" w:color="auto"/>
                <w:right w:val="none" w:sz="0" w:space="0" w:color="auto"/>
              </w:divBdr>
              <w:divsChild>
                <w:div w:id="1845585969">
                  <w:marLeft w:val="0"/>
                  <w:marRight w:val="0"/>
                  <w:marTop w:val="0"/>
                  <w:marBottom w:val="0"/>
                  <w:divBdr>
                    <w:top w:val="none" w:sz="0" w:space="0" w:color="auto"/>
                    <w:left w:val="none" w:sz="0" w:space="0" w:color="auto"/>
                    <w:bottom w:val="none" w:sz="0" w:space="0" w:color="auto"/>
                    <w:right w:val="none" w:sz="0" w:space="0" w:color="auto"/>
                  </w:divBdr>
                </w:div>
              </w:divsChild>
            </w:div>
            <w:div w:id="335495851">
              <w:marLeft w:val="0"/>
              <w:marRight w:val="0"/>
              <w:marTop w:val="0"/>
              <w:marBottom w:val="0"/>
              <w:divBdr>
                <w:top w:val="none" w:sz="0" w:space="0" w:color="auto"/>
                <w:left w:val="none" w:sz="0" w:space="0" w:color="auto"/>
                <w:bottom w:val="none" w:sz="0" w:space="0" w:color="auto"/>
                <w:right w:val="none" w:sz="0" w:space="0" w:color="auto"/>
              </w:divBdr>
              <w:divsChild>
                <w:div w:id="1005520053">
                  <w:marLeft w:val="0"/>
                  <w:marRight w:val="0"/>
                  <w:marTop w:val="0"/>
                  <w:marBottom w:val="0"/>
                  <w:divBdr>
                    <w:top w:val="none" w:sz="0" w:space="0" w:color="auto"/>
                    <w:left w:val="none" w:sz="0" w:space="0" w:color="auto"/>
                    <w:bottom w:val="none" w:sz="0" w:space="0" w:color="auto"/>
                    <w:right w:val="none" w:sz="0" w:space="0" w:color="auto"/>
                  </w:divBdr>
                  <w:divsChild>
                    <w:div w:id="7224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73451">
          <w:marLeft w:val="0"/>
          <w:marRight w:val="0"/>
          <w:marTop w:val="0"/>
          <w:marBottom w:val="0"/>
          <w:divBdr>
            <w:top w:val="none" w:sz="0" w:space="0" w:color="auto"/>
            <w:left w:val="none" w:sz="0" w:space="0" w:color="auto"/>
            <w:bottom w:val="none" w:sz="0" w:space="0" w:color="auto"/>
            <w:right w:val="none" w:sz="0" w:space="0" w:color="auto"/>
          </w:divBdr>
          <w:divsChild>
            <w:div w:id="117190973">
              <w:marLeft w:val="0"/>
              <w:marRight w:val="0"/>
              <w:marTop w:val="0"/>
              <w:marBottom w:val="0"/>
              <w:divBdr>
                <w:top w:val="none" w:sz="0" w:space="0" w:color="auto"/>
                <w:left w:val="none" w:sz="0" w:space="0" w:color="auto"/>
                <w:bottom w:val="none" w:sz="0" w:space="0" w:color="auto"/>
                <w:right w:val="none" w:sz="0" w:space="0" w:color="auto"/>
              </w:divBdr>
              <w:divsChild>
                <w:div w:id="1088310151">
                  <w:marLeft w:val="0"/>
                  <w:marRight w:val="0"/>
                  <w:marTop w:val="0"/>
                  <w:marBottom w:val="0"/>
                  <w:divBdr>
                    <w:top w:val="none" w:sz="0" w:space="0" w:color="auto"/>
                    <w:left w:val="none" w:sz="0" w:space="0" w:color="auto"/>
                    <w:bottom w:val="none" w:sz="0" w:space="0" w:color="auto"/>
                    <w:right w:val="none" w:sz="0" w:space="0" w:color="auto"/>
                  </w:divBdr>
                </w:div>
              </w:divsChild>
            </w:div>
            <w:div w:id="746731348">
              <w:marLeft w:val="0"/>
              <w:marRight w:val="0"/>
              <w:marTop w:val="0"/>
              <w:marBottom w:val="0"/>
              <w:divBdr>
                <w:top w:val="none" w:sz="0" w:space="0" w:color="auto"/>
                <w:left w:val="none" w:sz="0" w:space="0" w:color="auto"/>
                <w:bottom w:val="none" w:sz="0" w:space="0" w:color="auto"/>
                <w:right w:val="none" w:sz="0" w:space="0" w:color="auto"/>
              </w:divBdr>
              <w:divsChild>
                <w:div w:id="530922988">
                  <w:marLeft w:val="0"/>
                  <w:marRight w:val="0"/>
                  <w:marTop w:val="0"/>
                  <w:marBottom w:val="0"/>
                  <w:divBdr>
                    <w:top w:val="none" w:sz="0" w:space="0" w:color="auto"/>
                    <w:left w:val="none" w:sz="0" w:space="0" w:color="auto"/>
                    <w:bottom w:val="none" w:sz="0" w:space="0" w:color="auto"/>
                    <w:right w:val="none" w:sz="0" w:space="0" w:color="auto"/>
                  </w:divBdr>
                  <w:divsChild>
                    <w:div w:id="5007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53824">
          <w:marLeft w:val="0"/>
          <w:marRight w:val="0"/>
          <w:marTop w:val="0"/>
          <w:marBottom w:val="0"/>
          <w:divBdr>
            <w:top w:val="none" w:sz="0" w:space="0" w:color="auto"/>
            <w:left w:val="none" w:sz="0" w:space="0" w:color="auto"/>
            <w:bottom w:val="none" w:sz="0" w:space="0" w:color="auto"/>
            <w:right w:val="none" w:sz="0" w:space="0" w:color="auto"/>
          </w:divBdr>
          <w:divsChild>
            <w:div w:id="1491099933">
              <w:marLeft w:val="0"/>
              <w:marRight w:val="0"/>
              <w:marTop w:val="0"/>
              <w:marBottom w:val="0"/>
              <w:divBdr>
                <w:top w:val="none" w:sz="0" w:space="0" w:color="auto"/>
                <w:left w:val="none" w:sz="0" w:space="0" w:color="auto"/>
                <w:bottom w:val="none" w:sz="0" w:space="0" w:color="auto"/>
                <w:right w:val="none" w:sz="0" w:space="0" w:color="auto"/>
              </w:divBdr>
              <w:divsChild>
                <w:div w:id="1811509458">
                  <w:marLeft w:val="0"/>
                  <w:marRight w:val="0"/>
                  <w:marTop w:val="0"/>
                  <w:marBottom w:val="0"/>
                  <w:divBdr>
                    <w:top w:val="none" w:sz="0" w:space="0" w:color="auto"/>
                    <w:left w:val="none" w:sz="0" w:space="0" w:color="auto"/>
                    <w:bottom w:val="none" w:sz="0" w:space="0" w:color="auto"/>
                    <w:right w:val="none" w:sz="0" w:space="0" w:color="auto"/>
                  </w:divBdr>
                </w:div>
              </w:divsChild>
            </w:div>
            <w:div w:id="1214584888">
              <w:marLeft w:val="0"/>
              <w:marRight w:val="0"/>
              <w:marTop w:val="0"/>
              <w:marBottom w:val="0"/>
              <w:divBdr>
                <w:top w:val="none" w:sz="0" w:space="0" w:color="auto"/>
                <w:left w:val="none" w:sz="0" w:space="0" w:color="auto"/>
                <w:bottom w:val="none" w:sz="0" w:space="0" w:color="auto"/>
                <w:right w:val="none" w:sz="0" w:space="0" w:color="auto"/>
              </w:divBdr>
              <w:divsChild>
                <w:div w:id="272521955">
                  <w:marLeft w:val="0"/>
                  <w:marRight w:val="0"/>
                  <w:marTop w:val="0"/>
                  <w:marBottom w:val="0"/>
                  <w:divBdr>
                    <w:top w:val="none" w:sz="0" w:space="0" w:color="auto"/>
                    <w:left w:val="none" w:sz="0" w:space="0" w:color="auto"/>
                    <w:bottom w:val="none" w:sz="0" w:space="0" w:color="auto"/>
                    <w:right w:val="none" w:sz="0" w:space="0" w:color="auto"/>
                  </w:divBdr>
                  <w:divsChild>
                    <w:div w:id="111791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0189">
          <w:marLeft w:val="0"/>
          <w:marRight w:val="0"/>
          <w:marTop w:val="0"/>
          <w:marBottom w:val="0"/>
          <w:divBdr>
            <w:top w:val="none" w:sz="0" w:space="0" w:color="auto"/>
            <w:left w:val="none" w:sz="0" w:space="0" w:color="auto"/>
            <w:bottom w:val="none" w:sz="0" w:space="0" w:color="auto"/>
            <w:right w:val="none" w:sz="0" w:space="0" w:color="auto"/>
          </w:divBdr>
          <w:divsChild>
            <w:div w:id="1145850730">
              <w:marLeft w:val="0"/>
              <w:marRight w:val="0"/>
              <w:marTop w:val="0"/>
              <w:marBottom w:val="0"/>
              <w:divBdr>
                <w:top w:val="none" w:sz="0" w:space="0" w:color="auto"/>
                <w:left w:val="none" w:sz="0" w:space="0" w:color="auto"/>
                <w:bottom w:val="none" w:sz="0" w:space="0" w:color="auto"/>
                <w:right w:val="none" w:sz="0" w:space="0" w:color="auto"/>
              </w:divBdr>
              <w:divsChild>
                <w:div w:id="1950045872">
                  <w:marLeft w:val="0"/>
                  <w:marRight w:val="0"/>
                  <w:marTop w:val="0"/>
                  <w:marBottom w:val="0"/>
                  <w:divBdr>
                    <w:top w:val="none" w:sz="0" w:space="0" w:color="auto"/>
                    <w:left w:val="none" w:sz="0" w:space="0" w:color="auto"/>
                    <w:bottom w:val="none" w:sz="0" w:space="0" w:color="auto"/>
                    <w:right w:val="none" w:sz="0" w:space="0" w:color="auto"/>
                  </w:divBdr>
                </w:div>
              </w:divsChild>
            </w:div>
            <w:div w:id="438331209">
              <w:marLeft w:val="0"/>
              <w:marRight w:val="0"/>
              <w:marTop w:val="0"/>
              <w:marBottom w:val="0"/>
              <w:divBdr>
                <w:top w:val="none" w:sz="0" w:space="0" w:color="auto"/>
                <w:left w:val="none" w:sz="0" w:space="0" w:color="auto"/>
                <w:bottom w:val="none" w:sz="0" w:space="0" w:color="auto"/>
                <w:right w:val="none" w:sz="0" w:space="0" w:color="auto"/>
              </w:divBdr>
              <w:divsChild>
                <w:div w:id="836922623">
                  <w:marLeft w:val="0"/>
                  <w:marRight w:val="0"/>
                  <w:marTop w:val="0"/>
                  <w:marBottom w:val="0"/>
                  <w:divBdr>
                    <w:top w:val="none" w:sz="0" w:space="0" w:color="auto"/>
                    <w:left w:val="none" w:sz="0" w:space="0" w:color="auto"/>
                    <w:bottom w:val="none" w:sz="0" w:space="0" w:color="auto"/>
                    <w:right w:val="none" w:sz="0" w:space="0" w:color="auto"/>
                  </w:divBdr>
                  <w:divsChild>
                    <w:div w:id="117217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1476">
          <w:marLeft w:val="0"/>
          <w:marRight w:val="0"/>
          <w:marTop w:val="0"/>
          <w:marBottom w:val="0"/>
          <w:divBdr>
            <w:top w:val="none" w:sz="0" w:space="0" w:color="auto"/>
            <w:left w:val="none" w:sz="0" w:space="0" w:color="auto"/>
            <w:bottom w:val="none" w:sz="0" w:space="0" w:color="auto"/>
            <w:right w:val="none" w:sz="0" w:space="0" w:color="auto"/>
          </w:divBdr>
          <w:divsChild>
            <w:div w:id="1787851958">
              <w:marLeft w:val="0"/>
              <w:marRight w:val="0"/>
              <w:marTop w:val="0"/>
              <w:marBottom w:val="0"/>
              <w:divBdr>
                <w:top w:val="none" w:sz="0" w:space="0" w:color="auto"/>
                <w:left w:val="none" w:sz="0" w:space="0" w:color="auto"/>
                <w:bottom w:val="none" w:sz="0" w:space="0" w:color="auto"/>
                <w:right w:val="none" w:sz="0" w:space="0" w:color="auto"/>
              </w:divBdr>
              <w:divsChild>
                <w:div w:id="1827934382">
                  <w:marLeft w:val="0"/>
                  <w:marRight w:val="0"/>
                  <w:marTop w:val="0"/>
                  <w:marBottom w:val="0"/>
                  <w:divBdr>
                    <w:top w:val="none" w:sz="0" w:space="0" w:color="auto"/>
                    <w:left w:val="none" w:sz="0" w:space="0" w:color="auto"/>
                    <w:bottom w:val="none" w:sz="0" w:space="0" w:color="auto"/>
                    <w:right w:val="none" w:sz="0" w:space="0" w:color="auto"/>
                  </w:divBdr>
                </w:div>
              </w:divsChild>
            </w:div>
            <w:div w:id="382485012">
              <w:marLeft w:val="0"/>
              <w:marRight w:val="0"/>
              <w:marTop w:val="0"/>
              <w:marBottom w:val="0"/>
              <w:divBdr>
                <w:top w:val="none" w:sz="0" w:space="0" w:color="auto"/>
                <w:left w:val="none" w:sz="0" w:space="0" w:color="auto"/>
                <w:bottom w:val="none" w:sz="0" w:space="0" w:color="auto"/>
                <w:right w:val="none" w:sz="0" w:space="0" w:color="auto"/>
              </w:divBdr>
              <w:divsChild>
                <w:div w:id="1512721264">
                  <w:marLeft w:val="0"/>
                  <w:marRight w:val="0"/>
                  <w:marTop w:val="0"/>
                  <w:marBottom w:val="0"/>
                  <w:divBdr>
                    <w:top w:val="none" w:sz="0" w:space="0" w:color="auto"/>
                    <w:left w:val="none" w:sz="0" w:space="0" w:color="auto"/>
                    <w:bottom w:val="none" w:sz="0" w:space="0" w:color="auto"/>
                    <w:right w:val="none" w:sz="0" w:space="0" w:color="auto"/>
                  </w:divBdr>
                  <w:divsChild>
                    <w:div w:id="5868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5832">
          <w:marLeft w:val="0"/>
          <w:marRight w:val="0"/>
          <w:marTop w:val="0"/>
          <w:marBottom w:val="0"/>
          <w:divBdr>
            <w:top w:val="none" w:sz="0" w:space="0" w:color="auto"/>
            <w:left w:val="none" w:sz="0" w:space="0" w:color="auto"/>
            <w:bottom w:val="none" w:sz="0" w:space="0" w:color="auto"/>
            <w:right w:val="none" w:sz="0" w:space="0" w:color="auto"/>
          </w:divBdr>
          <w:divsChild>
            <w:div w:id="93088299">
              <w:marLeft w:val="0"/>
              <w:marRight w:val="0"/>
              <w:marTop w:val="0"/>
              <w:marBottom w:val="0"/>
              <w:divBdr>
                <w:top w:val="none" w:sz="0" w:space="0" w:color="auto"/>
                <w:left w:val="none" w:sz="0" w:space="0" w:color="auto"/>
                <w:bottom w:val="none" w:sz="0" w:space="0" w:color="auto"/>
                <w:right w:val="none" w:sz="0" w:space="0" w:color="auto"/>
              </w:divBdr>
              <w:divsChild>
                <w:div w:id="1160654277">
                  <w:marLeft w:val="0"/>
                  <w:marRight w:val="0"/>
                  <w:marTop w:val="0"/>
                  <w:marBottom w:val="0"/>
                  <w:divBdr>
                    <w:top w:val="none" w:sz="0" w:space="0" w:color="auto"/>
                    <w:left w:val="none" w:sz="0" w:space="0" w:color="auto"/>
                    <w:bottom w:val="none" w:sz="0" w:space="0" w:color="auto"/>
                    <w:right w:val="none" w:sz="0" w:space="0" w:color="auto"/>
                  </w:divBdr>
                </w:div>
              </w:divsChild>
            </w:div>
            <w:div w:id="1594633496">
              <w:marLeft w:val="0"/>
              <w:marRight w:val="0"/>
              <w:marTop w:val="0"/>
              <w:marBottom w:val="0"/>
              <w:divBdr>
                <w:top w:val="none" w:sz="0" w:space="0" w:color="auto"/>
                <w:left w:val="none" w:sz="0" w:space="0" w:color="auto"/>
                <w:bottom w:val="none" w:sz="0" w:space="0" w:color="auto"/>
                <w:right w:val="none" w:sz="0" w:space="0" w:color="auto"/>
              </w:divBdr>
              <w:divsChild>
                <w:div w:id="358896351">
                  <w:marLeft w:val="0"/>
                  <w:marRight w:val="0"/>
                  <w:marTop w:val="0"/>
                  <w:marBottom w:val="0"/>
                  <w:divBdr>
                    <w:top w:val="none" w:sz="0" w:space="0" w:color="auto"/>
                    <w:left w:val="none" w:sz="0" w:space="0" w:color="auto"/>
                    <w:bottom w:val="none" w:sz="0" w:space="0" w:color="auto"/>
                    <w:right w:val="none" w:sz="0" w:space="0" w:color="auto"/>
                  </w:divBdr>
                  <w:divsChild>
                    <w:div w:id="3436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710">
          <w:marLeft w:val="0"/>
          <w:marRight w:val="0"/>
          <w:marTop w:val="0"/>
          <w:marBottom w:val="0"/>
          <w:divBdr>
            <w:top w:val="none" w:sz="0" w:space="0" w:color="auto"/>
            <w:left w:val="none" w:sz="0" w:space="0" w:color="auto"/>
            <w:bottom w:val="none" w:sz="0" w:space="0" w:color="auto"/>
            <w:right w:val="none" w:sz="0" w:space="0" w:color="auto"/>
          </w:divBdr>
          <w:divsChild>
            <w:div w:id="582954437">
              <w:marLeft w:val="0"/>
              <w:marRight w:val="0"/>
              <w:marTop w:val="0"/>
              <w:marBottom w:val="0"/>
              <w:divBdr>
                <w:top w:val="none" w:sz="0" w:space="0" w:color="auto"/>
                <w:left w:val="none" w:sz="0" w:space="0" w:color="auto"/>
                <w:bottom w:val="none" w:sz="0" w:space="0" w:color="auto"/>
                <w:right w:val="none" w:sz="0" w:space="0" w:color="auto"/>
              </w:divBdr>
              <w:divsChild>
                <w:div w:id="1526207577">
                  <w:marLeft w:val="0"/>
                  <w:marRight w:val="0"/>
                  <w:marTop w:val="0"/>
                  <w:marBottom w:val="0"/>
                  <w:divBdr>
                    <w:top w:val="none" w:sz="0" w:space="0" w:color="auto"/>
                    <w:left w:val="none" w:sz="0" w:space="0" w:color="auto"/>
                    <w:bottom w:val="none" w:sz="0" w:space="0" w:color="auto"/>
                    <w:right w:val="none" w:sz="0" w:space="0" w:color="auto"/>
                  </w:divBdr>
                </w:div>
              </w:divsChild>
            </w:div>
            <w:div w:id="482159616">
              <w:marLeft w:val="0"/>
              <w:marRight w:val="0"/>
              <w:marTop w:val="0"/>
              <w:marBottom w:val="0"/>
              <w:divBdr>
                <w:top w:val="none" w:sz="0" w:space="0" w:color="auto"/>
                <w:left w:val="none" w:sz="0" w:space="0" w:color="auto"/>
                <w:bottom w:val="none" w:sz="0" w:space="0" w:color="auto"/>
                <w:right w:val="none" w:sz="0" w:space="0" w:color="auto"/>
              </w:divBdr>
              <w:divsChild>
                <w:div w:id="105271496">
                  <w:marLeft w:val="0"/>
                  <w:marRight w:val="0"/>
                  <w:marTop w:val="0"/>
                  <w:marBottom w:val="0"/>
                  <w:divBdr>
                    <w:top w:val="none" w:sz="0" w:space="0" w:color="auto"/>
                    <w:left w:val="none" w:sz="0" w:space="0" w:color="auto"/>
                    <w:bottom w:val="none" w:sz="0" w:space="0" w:color="auto"/>
                    <w:right w:val="none" w:sz="0" w:space="0" w:color="auto"/>
                  </w:divBdr>
                  <w:divsChild>
                    <w:div w:id="17647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545">
          <w:marLeft w:val="0"/>
          <w:marRight w:val="0"/>
          <w:marTop w:val="0"/>
          <w:marBottom w:val="0"/>
          <w:divBdr>
            <w:top w:val="none" w:sz="0" w:space="0" w:color="auto"/>
            <w:left w:val="none" w:sz="0" w:space="0" w:color="auto"/>
            <w:bottom w:val="none" w:sz="0" w:space="0" w:color="auto"/>
            <w:right w:val="none" w:sz="0" w:space="0" w:color="auto"/>
          </w:divBdr>
          <w:divsChild>
            <w:div w:id="1146971418">
              <w:marLeft w:val="0"/>
              <w:marRight w:val="0"/>
              <w:marTop w:val="0"/>
              <w:marBottom w:val="0"/>
              <w:divBdr>
                <w:top w:val="none" w:sz="0" w:space="0" w:color="auto"/>
                <w:left w:val="none" w:sz="0" w:space="0" w:color="auto"/>
                <w:bottom w:val="none" w:sz="0" w:space="0" w:color="auto"/>
                <w:right w:val="none" w:sz="0" w:space="0" w:color="auto"/>
              </w:divBdr>
              <w:divsChild>
                <w:div w:id="1985966089">
                  <w:marLeft w:val="0"/>
                  <w:marRight w:val="0"/>
                  <w:marTop w:val="0"/>
                  <w:marBottom w:val="0"/>
                  <w:divBdr>
                    <w:top w:val="none" w:sz="0" w:space="0" w:color="auto"/>
                    <w:left w:val="none" w:sz="0" w:space="0" w:color="auto"/>
                    <w:bottom w:val="none" w:sz="0" w:space="0" w:color="auto"/>
                    <w:right w:val="none" w:sz="0" w:space="0" w:color="auto"/>
                  </w:divBdr>
                </w:div>
              </w:divsChild>
            </w:div>
            <w:div w:id="475953895">
              <w:marLeft w:val="0"/>
              <w:marRight w:val="0"/>
              <w:marTop w:val="0"/>
              <w:marBottom w:val="0"/>
              <w:divBdr>
                <w:top w:val="none" w:sz="0" w:space="0" w:color="auto"/>
                <w:left w:val="none" w:sz="0" w:space="0" w:color="auto"/>
                <w:bottom w:val="none" w:sz="0" w:space="0" w:color="auto"/>
                <w:right w:val="none" w:sz="0" w:space="0" w:color="auto"/>
              </w:divBdr>
              <w:divsChild>
                <w:div w:id="433282555">
                  <w:marLeft w:val="0"/>
                  <w:marRight w:val="0"/>
                  <w:marTop w:val="0"/>
                  <w:marBottom w:val="0"/>
                  <w:divBdr>
                    <w:top w:val="none" w:sz="0" w:space="0" w:color="auto"/>
                    <w:left w:val="none" w:sz="0" w:space="0" w:color="auto"/>
                    <w:bottom w:val="none" w:sz="0" w:space="0" w:color="auto"/>
                    <w:right w:val="none" w:sz="0" w:space="0" w:color="auto"/>
                  </w:divBdr>
                  <w:divsChild>
                    <w:div w:id="102474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86672">
          <w:marLeft w:val="0"/>
          <w:marRight w:val="0"/>
          <w:marTop w:val="0"/>
          <w:marBottom w:val="0"/>
          <w:divBdr>
            <w:top w:val="none" w:sz="0" w:space="0" w:color="auto"/>
            <w:left w:val="none" w:sz="0" w:space="0" w:color="auto"/>
            <w:bottom w:val="none" w:sz="0" w:space="0" w:color="auto"/>
            <w:right w:val="none" w:sz="0" w:space="0" w:color="auto"/>
          </w:divBdr>
          <w:divsChild>
            <w:div w:id="396558359">
              <w:marLeft w:val="0"/>
              <w:marRight w:val="0"/>
              <w:marTop w:val="0"/>
              <w:marBottom w:val="0"/>
              <w:divBdr>
                <w:top w:val="none" w:sz="0" w:space="0" w:color="auto"/>
                <w:left w:val="none" w:sz="0" w:space="0" w:color="auto"/>
                <w:bottom w:val="none" w:sz="0" w:space="0" w:color="auto"/>
                <w:right w:val="none" w:sz="0" w:space="0" w:color="auto"/>
              </w:divBdr>
              <w:divsChild>
                <w:div w:id="1921327947">
                  <w:marLeft w:val="0"/>
                  <w:marRight w:val="0"/>
                  <w:marTop w:val="0"/>
                  <w:marBottom w:val="0"/>
                  <w:divBdr>
                    <w:top w:val="none" w:sz="0" w:space="0" w:color="auto"/>
                    <w:left w:val="none" w:sz="0" w:space="0" w:color="auto"/>
                    <w:bottom w:val="none" w:sz="0" w:space="0" w:color="auto"/>
                    <w:right w:val="none" w:sz="0" w:space="0" w:color="auto"/>
                  </w:divBdr>
                </w:div>
              </w:divsChild>
            </w:div>
            <w:div w:id="63337187">
              <w:marLeft w:val="0"/>
              <w:marRight w:val="0"/>
              <w:marTop w:val="0"/>
              <w:marBottom w:val="0"/>
              <w:divBdr>
                <w:top w:val="none" w:sz="0" w:space="0" w:color="auto"/>
                <w:left w:val="none" w:sz="0" w:space="0" w:color="auto"/>
                <w:bottom w:val="none" w:sz="0" w:space="0" w:color="auto"/>
                <w:right w:val="none" w:sz="0" w:space="0" w:color="auto"/>
              </w:divBdr>
              <w:divsChild>
                <w:div w:id="1721975476">
                  <w:marLeft w:val="0"/>
                  <w:marRight w:val="0"/>
                  <w:marTop w:val="0"/>
                  <w:marBottom w:val="0"/>
                  <w:divBdr>
                    <w:top w:val="none" w:sz="0" w:space="0" w:color="auto"/>
                    <w:left w:val="none" w:sz="0" w:space="0" w:color="auto"/>
                    <w:bottom w:val="none" w:sz="0" w:space="0" w:color="auto"/>
                    <w:right w:val="none" w:sz="0" w:space="0" w:color="auto"/>
                  </w:divBdr>
                  <w:divsChild>
                    <w:div w:id="209311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831481">
          <w:marLeft w:val="0"/>
          <w:marRight w:val="0"/>
          <w:marTop w:val="0"/>
          <w:marBottom w:val="0"/>
          <w:divBdr>
            <w:top w:val="none" w:sz="0" w:space="0" w:color="auto"/>
            <w:left w:val="none" w:sz="0" w:space="0" w:color="auto"/>
            <w:bottom w:val="none" w:sz="0" w:space="0" w:color="auto"/>
            <w:right w:val="none" w:sz="0" w:space="0" w:color="auto"/>
          </w:divBdr>
          <w:divsChild>
            <w:div w:id="1144544237">
              <w:marLeft w:val="0"/>
              <w:marRight w:val="0"/>
              <w:marTop w:val="0"/>
              <w:marBottom w:val="0"/>
              <w:divBdr>
                <w:top w:val="none" w:sz="0" w:space="0" w:color="auto"/>
                <w:left w:val="none" w:sz="0" w:space="0" w:color="auto"/>
                <w:bottom w:val="none" w:sz="0" w:space="0" w:color="auto"/>
                <w:right w:val="none" w:sz="0" w:space="0" w:color="auto"/>
              </w:divBdr>
              <w:divsChild>
                <w:div w:id="91782081">
                  <w:marLeft w:val="0"/>
                  <w:marRight w:val="0"/>
                  <w:marTop w:val="0"/>
                  <w:marBottom w:val="0"/>
                  <w:divBdr>
                    <w:top w:val="none" w:sz="0" w:space="0" w:color="auto"/>
                    <w:left w:val="none" w:sz="0" w:space="0" w:color="auto"/>
                    <w:bottom w:val="none" w:sz="0" w:space="0" w:color="auto"/>
                    <w:right w:val="none" w:sz="0" w:space="0" w:color="auto"/>
                  </w:divBdr>
                </w:div>
              </w:divsChild>
            </w:div>
            <w:div w:id="1873761362">
              <w:marLeft w:val="0"/>
              <w:marRight w:val="0"/>
              <w:marTop w:val="0"/>
              <w:marBottom w:val="0"/>
              <w:divBdr>
                <w:top w:val="none" w:sz="0" w:space="0" w:color="auto"/>
                <w:left w:val="none" w:sz="0" w:space="0" w:color="auto"/>
                <w:bottom w:val="none" w:sz="0" w:space="0" w:color="auto"/>
                <w:right w:val="none" w:sz="0" w:space="0" w:color="auto"/>
              </w:divBdr>
              <w:divsChild>
                <w:div w:id="2145847636">
                  <w:marLeft w:val="0"/>
                  <w:marRight w:val="0"/>
                  <w:marTop w:val="0"/>
                  <w:marBottom w:val="0"/>
                  <w:divBdr>
                    <w:top w:val="none" w:sz="0" w:space="0" w:color="auto"/>
                    <w:left w:val="none" w:sz="0" w:space="0" w:color="auto"/>
                    <w:bottom w:val="none" w:sz="0" w:space="0" w:color="auto"/>
                    <w:right w:val="none" w:sz="0" w:space="0" w:color="auto"/>
                  </w:divBdr>
                  <w:divsChild>
                    <w:div w:id="6350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4985">
          <w:marLeft w:val="0"/>
          <w:marRight w:val="0"/>
          <w:marTop w:val="0"/>
          <w:marBottom w:val="0"/>
          <w:divBdr>
            <w:top w:val="none" w:sz="0" w:space="0" w:color="auto"/>
            <w:left w:val="none" w:sz="0" w:space="0" w:color="auto"/>
            <w:bottom w:val="none" w:sz="0" w:space="0" w:color="auto"/>
            <w:right w:val="none" w:sz="0" w:space="0" w:color="auto"/>
          </w:divBdr>
          <w:divsChild>
            <w:div w:id="862404476">
              <w:marLeft w:val="0"/>
              <w:marRight w:val="0"/>
              <w:marTop w:val="0"/>
              <w:marBottom w:val="0"/>
              <w:divBdr>
                <w:top w:val="none" w:sz="0" w:space="0" w:color="auto"/>
                <w:left w:val="none" w:sz="0" w:space="0" w:color="auto"/>
                <w:bottom w:val="none" w:sz="0" w:space="0" w:color="auto"/>
                <w:right w:val="none" w:sz="0" w:space="0" w:color="auto"/>
              </w:divBdr>
              <w:divsChild>
                <w:div w:id="157767968">
                  <w:marLeft w:val="0"/>
                  <w:marRight w:val="0"/>
                  <w:marTop w:val="0"/>
                  <w:marBottom w:val="0"/>
                  <w:divBdr>
                    <w:top w:val="none" w:sz="0" w:space="0" w:color="auto"/>
                    <w:left w:val="none" w:sz="0" w:space="0" w:color="auto"/>
                    <w:bottom w:val="none" w:sz="0" w:space="0" w:color="auto"/>
                    <w:right w:val="none" w:sz="0" w:space="0" w:color="auto"/>
                  </w:divBdr>
                </w:div>
              </w:divsChild>
            </w:div>
            <w:div w:id="1358190513">
              <w:marLeft w:val="0"/>
              <w:marRight w:val="0"/>
              <w:marTop w:val="0"/>
              <w:marBottom w:val="0"/>
              <w:divBdr>
                <w:top w:val="none" w:sz="0" w:space="0" w:color="auto"/>
                <w:left w:val="none" w:sz="0" w:space="0" w:color="auto"/>
                <w:bottom w:val="none" w:sz="0" w:space="0" w:color="auto"/>
                <w:right w:val="none" w:sz="0" w:space="0" w:color="auto"/>
              </w:divBdr>
              <w:divsChild>
                <w:div w:id="133833556">
                  <w:marLeft w:val="0"/>
                  <w:marRight w:val="0"/>
                  <w:marTop w:val="0"/>
                  <w:marBottom w:val="0"/>
                  <w:divBdr>
                    <w:top w:val="none" w:sz="0" w:space="0" w:color="auto"/>
                    <w:left w:val="none" w:sz="0" w:space="0" w:color="auto"/>
                    <w:bottom w:val="none" w:sz="0" w:space="0" w:color="auto"/>
                    <w:right w:val="none" w:sz="0" w:space="0" w:color="auto"/>
                  </w:divBdr>
                  <w:divsChild>
                    <w:div w:id="44951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16501">
          <w:marLeft w:val="0"/>
          <w:marRight w:val="0"/>
          <w:marTop w:val="0"/>
          <w:marBottom w:val="0"/>
          <w:divBdr>
            <w:top w:val="none" w:sz="0" w:space="0" w:color="auto"/>
            <w:left w:val="none" w:sz="0" w:space="0" w:color="auto"/>
            <w:bottom w:val="none" w:sz="0" w:space="0" w:color="auto"/>
            <w:right w:val="none" w:sz="0" w:space="0" w:color="auto"/>
          </w:divBdr>
          <w:divsChild>
            <w:div w:id="631642212">
              <w:marLeft w:val="0"/>
              <w:marRight w:val="0"/>
              <w:marTop w:val="0"/>
              <w:marBottom w:val="0"/>
              <w:divBdr>
                <w:top w:val="none" w:sz="0" w:space="0" w:color="auto"/>
                <w:left w:val="none" w:sz="0" w:space="0" w:color="auto"/>
                <w:bottom w:val="none" w:sz="0" w:space="0" w:color="auto"/>
                <w:right w:val="none" w:sz="0" w:space="0" w:color="auto"/>
              </w:divBdr>
              <w:divsChild>
                <w:div w:id="532572201">
                  <w:marLeft w:val="0"/>
                  <w:marRight w:val="0"/>
                  <w:marTop w:val="0"/>
                  <w:marBottom w:val="0"/>
                  <w:divBdr>
                    <w:top w:val="none" w:sz="0" w:space="0" w:color="auto"/>
                    <w:left w:val="none" w:sz="0" w:space="0" w:color="auto"/>
                    <w:bottom w:val="none" w:sz="0" w:space="0" w:color="auto"/>
                    <w:right w:val="none" w:sz="0" w:space="0" w:color="auto"/>
                  </w:divBdr>
                </w:div>
              </w:divsChild>
            </w:div>
            <w:div w:id="1064647937">
              <w:marLeft w:val="0"/>
              <w:marRight w:val="0"/>
              <w:marTop w:val="0"/>
              <w:marBottom w:val="0"/>
              <w:divBdr>
                <w:top w:val="none" w:sz="0" w:space="0" w:color="auto"/>
                <w:left w:val="none" w:sz="0" w:space="0" w:color="auto"/>
                <w:bottom w:val="none" w:sz="0" w:space="0" w:color="auto"/>
                <w:right w:val="none" w:sz="0" w:space="0" w:color="auto"/>
              </w:divBdr>
              <w:divsChild>
                <w:div w:id="60295831">
                  <w:marLeft w:val="0"/>
                  <w:marRight w:val="0"/>
                  <w:marTop w:val="0"/>
                  <w:marBottom w:val="0"/>
                  <w:divBdr>
                    <w:top w:val="none" w:sz="0" w:space="0" w:color="auto"/>
                    <w:left w:val="none" w:sz="0" w:space="0" w:color="auto"/>
                    <w:bottom w:val="none" w:sz="0" w:space="0" w:color="auto"/>
                    <w:right w:val="none" w:sz="0" w:space="0" w:color="auto"/>
                  </w:divBdr>
                  <w:divsChild>
                    <w:div w:id="11150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2286">
          <w:marLeft w:val="0"/>
          <w:marRight w:val="0"/>
          <w:marTop w:val="0"/>
          <w:marBottom w:val="0"/>
          <w:divBdr>
            <w:top w:val="none" w:sz="0" w:space="0" w:color="auto"/>
            <w:left w:val="none" w:sz="0" w:space="0" w:color="auto"/>
            <w:bottom w:val="none" w:sz="0" w:space="0" w:color="auto"/>
            <w:right w:val="none" w:sz="0" w:space="0" w:color="auto"/>
          </w:divBdr>
          <w:divsChild>
            <w:div w:id="657659658">
              <w:marLeft w:val="0"/>
              <w:marRight w:val="0"/>
              <w:marTop w:val="0"/>
              <w:marBottom w:val="0"/>
              <w:divBdr>
                <w:top w:val="none" w:sz="0" w:space="0" w:color="auto"/>
                <w:left w:val="none" w:sz="0" w:space="0" w:color="auto"/>
                <w:bottom w:val="none" w:sz="0" w:space="0" w:color="auto"/>
                <w:right w:val="none" w:sz="0" w:space="0" w:color="auto"/>
              </w:divBdr>
              <w:divsChild>
                <w:div w:id="1599866017">
                  <w:marLeft w:val="0"/>
                  <w:marRight w:val="0"/>
                  <w:marTop w:val="0"/>
                  <w:marBottom w:val="0"/>
                  <w:divBdr>
                    <w:top w:val="none" w:sz="0" w:space="0" w:color="auto"/>
                    <w:left w:val="none" w:sz="0" w:space="0" w:color="auto"/>
                    <w:bottom w:val="none" w:sz="0" w:space="0" w:color="auto"/>
                    <w:right w:val="none" w:sz="0" w:space="0" w:color="auto"/>
                  </w:divBdr>
                </w:div>
              </w:divsChild>
            </w:div>
            <w:div w:id="1666518109">
              <w:marLeft w:val="0"/>
              <w:marRight w:val="0"/>
              <w:marTop w:val="0"/>
              <w:marBottom w:val="0"/>
              <w:divBdr>
                <w:top w:val="none" w:sz="0" w:space="0" w:color="auto"/>
                <w:left w:val="none" w:sz="0" w:space="0" w:color="auto"/>
                <w:bottom w:val="none" w:sz="0" w:space="0" w:color="auto"/>
                <w:right w:val="none" w:sz="0" w:space="0" w:color="auto"/>
              </w:divBdr>
              <w:divsChild>
                <w:div w:id="418525710">
                  <w:marLeft w:val="0"/>
                  <w:marRight w:val="0"/>
                  <w:marTop w:val="0"/>
                  <w:marBottom w:val="0"/>
                  <w:divBdr>
                    <w:top w:val="none" w:sz="0" w:space="0" w:color="auto"/>
                    <w:left w:val="none" w:sz="0" w:space="0" w:color="auto"/>
                    <w:bottom w:val="none" w:sz="0" w:space="0" w:color="auto"/>
                    <w:right w:val="none" w:sz="0" w:space="0" w:color="auto"/>
                  </w:divBdr>
                  <w:divsChild>
                    <w:div w:id="148369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06379">
          <w:marLeft w:val="0"/>
          <w:marRight w:val="0"/>
          <w:marTop w:val="0"/>
          <w:marBottom w:val="0"/>
          <w:divBdr>
            <w:top w:val="none" w:sz="0" w:space="0" w:color="auto"/>
            <w:left w:val="none" w:sz="0" w:space="0" w:color="auto"/>
            <w:bottom w:val="none" w:sz="0" w:space="0" w:color="auto"/>
            <w:right w:val="none" w:sz="0" w:space="0" w:color="auto"/>
          </w:divBdr>
          <w:divsChild>
            <w:div w:id="104929873">
              <w:marLeft w:val="0"/>
              <w:marRight w:val="0"/>
              <w:marTop w:val="0"/>
              <w:marBottom w:val="0"/>
              <w:divBdr>
                <w:top w:val="none" w:sz="0" w:space="0" w:color="auto"/>
                <w:left w:val="none" w:sz="0" w:space="0" w:color="auto"/>
                <w:bottom w:val="none" w:sz="0" w:space="0" w:color="auto"/>
                <w:right w:val="none" w:sz="0" w:space="0" w:color="auto"/>
              </w:divBdr>
              <w:divsChild>
                <w:div w:id="1147548178">
                  <w:marLeft w:val="0"/>
                  <w:marRight w:val="0"/>
                  <w:marTop w:val="0"/>
                  <w:marBottom w:val="0"/>
                  <w:divBdr>
                    <w:top w:val="none" w:sz="0" w:space="0" w:color="auto"/>
                    <w:left w:val="none" w:sz="0" w:space="0" w:color="auto"/>
                    <w:bottom w:val="none" w:sz="0" w:space="0" w:color="auto"/>
                    <w:right w:val="none" w:sz="0" w:space="0" w:color="auto"/>
                  </w:divBdr>
                </w:div>
              </w:divsChild>
            </w:div>
            <w:div w:id="1549494124">
              <w:marLeft w:val="0"/>
              <w:marRight w:val="0"/>
              <w:marTop w:val="0"/>
              <w:marBottom w:val="0"/>
              <w:divBdr>
                <w:top w:val="none" w:sz="0" w:space="0" w:color="auto"/>
                <w:left w:val="none" w:sz="0" w:space="0" w:color="auto"/>
                <w:bottom w:val="none" w:sz="0" w:space="0" w:color="auto"/>
                <w:right w:val="none" w:sz="0" w:space="0" w:color="auto"/>
              </w:divBdr>
              <w:divsChild>
                <w:div w:id="536620628">
                  <w:marLeft w:val="0"/>
                  <w:marRight w:val="0"/>
                  <w:marTop w:val="0"/>
                  <w:marBottom w:val="0"/>
                  <w:divBdr>
                    <w:top w:val="none" w:sz="0" w:space="0" w:color="auto"/>
                    <w:left w:val="none" w:sz="0" w:space="0" w:color="auto"/>
                    <w:bottom w:val="none" w:sz="0" w:space="0" w:color="auto"/>
                    <w:right w:val="none" w:sz="0" w:space="0" w:color="auto"/>
                  </w:divBdr>
                  <w:divsChild>
                    <w:div w:id="3095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680858">
          <w:marLeft w:val="0"/>
          <w:marRight w:val="0"/>
          <w:marTop w:val="0"/>
          <w:marBottom w:val="0"/>
          <w:divBdr>
            <w:top w:val="none" w:sz="0" w:space="0" w:color="auto"/>
            <w:left w:val="none" w:sz="0" w:space="0" w:color="auto"/>
            <w:bottom w:val="none" w:sz="0" w:space="0" w:color="auto"/>
            <w:right w:val="none" w:sz="0" w:space="0" w:color="auto"/>
          </w:divBdr>
          <w:divsChild>
            <w:div w:id="2065791632">
              <w:marLeft w:val="0"/>
              <w:marRight w:val="0"/>
              <w:marTop w:val="0"/>
              <w:marBottom w:val="0"/>
              <w:divBdr>
                <w:top w:val="none" w:sz="0" w:space="0" w:color="auto"/>
                <w:left w:val="none" w:sz="0" w:space="0" w:color="auto"/>
                <w:bottom w:val="none" w:sz="0" w:space="0" w:color="auto"/>
                <w:right w:val="none" w:sz="0" w:space="0" w:color="auto"/>
              </w:divBdr>
              <w:divsChild>
                <w:div w:id="631012290">
                  <w:marLeft w:val="0"/>
                  <w:marRight w:val="0"/>
                  <w:marTop w:val="0"/>
                  <w:marBottom w:val="0"/>
                  <w:divBdr>
                    <w:top w:val="none" w:sz="0" w:space="0" w:color="auto"/>
                    <w:left w:val="none" w:sz="0" w:space="0" w:color="auto"/>
                    <w:bottom w:val="none" w:sz="0" w:space="0" w:color="auto"/>
                    <w:right w:val="none" w:sz="0" w:space="0" w:color="auto"/>
                  </w:divBdr>
                </w:div>
              </w:divsChild>
            </w:div>
            <w:div w:id="1149437520">
              <w:marLeft w:val="0"/>
              <w:marRight w:val="0"/>
              <w:marTop w:val="0"/>
              <w:marBottom w:val="0"/>
              <w:divBdr>
                <w:top w:val="none" w:sz="0" w:space="0" w:color="auto"/>
                <w:left w:val="none" w:sz="0" w:space="0" w:color="auto"/>
                <w:bottom w:val="none" w:sz="0" w:space="0" w:color="auto"/>
                <w:right w:val="none" w:sz="0" w:space="0" w:color="auto"/>
              </w:divBdr>
              <w:divsChild>
                <w:div w:id="1241021854">
                  <w:marLeft w:val="0"/>
                  <w:marRight w:val="0"/>
                  <w:marTop w:val="0"/>
                  <w:marBottom w:val="0"/>
                  <w:divBdr>
                    <w:top w:val="none" w:sz="0" w:space="0" w:color="auto"/>
                    <w:left w:val="none" w:sz="0" w:space="0" w:color="auto"/>
                    <w:bottom w:val="none" w:sz="0" w:space="0" w:color="auto"/>
                    <w:right w:val="none" w:sz="0" w:space="0" w:color="auto"/>
                  </w:divBdr>
                  <w:divsChild>
                    <w:div w:id="49106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886">
          <w:marLeft w:val="0"/>
          <w:marRight w:val="0"/>
          <w:marTop w:val="0"/>
          <w:marBottom w:val="0"/>
          <w:divBdr>
            <w:top w:val="none" w:sz="0" w:space="0" w:color="auto"/>
            <w:left w:val="none" w:sz="0" w:space="0" w:color="auto"/>
            <w:bottom w:val="none" w:sz="0" w:space="0" w:color="auto"/>
            <w:right w:val="none" w:sz="0" w:space="0" w:color="auto"/>
          </w:divBdr>
          <w:divsChild>
            <w:div w:id="1666661370">
              <w:marLeft w:val="0"/>
              <w:marRight w:val="0"/>
              <w:marTop w:val="0"/>
              <w:marBottom w:val="0"/>
              <w:divBdr>
                <w:top w:val="none" w:sz="0" w:space="0" w:color="auto"/>
                <w:left w:val="none" w:sz="0" w:space="0" w:color="auto"/>
                <w:bottom w:val="none" w:sz="0" w:space="0" w:color="auto"/>
                <w:right w:val="none" w:sz="0" w:space="0" w:color="auto"/>
              </w:divBdr>
              <w:divsChild>
                <w:div w:id="1959020585">
                  <w:marLeft w:val="0"/>
                  <w:marRight w:val="0"/>
                  <w:marTop w:val="0"/>
                  <w:marBottom w:val="0"/>
                  <w:divBdr>
                    <w:top w:val="none" w:sz="0" w:space="0" w:color="auto"/>
                    <w:left w:val="none" w:sz="0" w:space="0" w:color="auto"/>
                    <w:bottom w:val="none" w:sz="0" w:space="0" w:color="auto"/>
                    <w:right w:val="none" w:sz="0" w:space="0" w:color="auto"/>
                  </w:divBdr>
                </w:div>
              </w:divsChild>
            </w:div>
            <w:div w:id="1833182604">
              <w:marLeft w:val="0"/>
              <w:marRight w:val="0"/>
              <w:marTop w:val="0"/>
              <w:marBottom w:val="0"/>
              <w:divBdr>
                <w:top w:val="none" w:sz="0" w:space="0" w:color="auto"/>
                <w:left w:val="none" w:sz="0" w:space="0" w:color="auto"/>
                <w:bottom w:val="none" w:sz="0" w:space="0" w:color="auto"/>
                <w:right w:val="none" w:sz="0" w:space="0" w:color="auto"/>
              </w:divBdr>
              <w:divsChild>
                <w:div w:id="8364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839697">
      <w:bodyDiv w:val="1"/>
      <w:marLeft w:val="0"/>
      <w:marRight w:val="0"/>
      <w:marTop w:val="0"/>
      <w:marBottom w:val="0"/>
      <w:divBdr>
        <w:top w:val="none" w:sz="0" w:space="0" w:color="auto"/>
        <w:left w:val="none" w:sz="0" w:space="0" w:color="auto"/>
        <w:bottom w:val="none" w:sz="0" w:space="0" w:color="auto"/>
        <w:right w:val="none" w:sz="0" w:space="0" w:color="auto"/>
      </w:divBdr>
      <w:divsChild>
        <w:div w:id="123039610">
          <w:marLeft w:val="0"/>
          <w:marRight w:val="0"/>
          <w:marTop w:val="0"/>
          <w:marBottom w:val="0"/>
          <w:divBdr>
            <w:top w:val="none" w:sz="0" w:space="0" w:color="auto"/>
            <w:left w:val="none" w:sz="0" w:space="0" w:color="auto"/>
            <w:bottom w:val="none" w:sz="0" w:space="0" w:color="auto"/>
            <w:right w:val="none" w:sz="0" w:space="0" w:color="auto"/>
          </w:divBdr>
        </w:div>
        <w:div w:id="836848791">
          <w:marLeft w:val="0"/>
          <w:marRight w:val="0"/>
          <w:marTop w:val="0"/>
          <w:marBottom w:val="0"/>
          <w:divBdr>
            <w:top w:val="none" w:sz="0" w:space="0" w:color="auto"/>
            <w:left w:val="none" w:sz="0" w:space="0" w:color="auto"/>
            <w:bottom w:val="none" w:sz="0" w:space="0" w:color="auto"/>
            <w:right w:val="none" w:sz="0" w:space="0" w:color="auto"/>
          </w:divBdr>
        </w:div>
      </w:divsChild>
    </w:div>
    <w:div w:id="1807117401">
      <w:bodyDiv w:val="1"/>
      <w:marLeft w:val="0"/>
      <w:marRight w:val="0"/>
      <w:marTop w:val="0"/>
      <w:marBottom w:val="0"/>
      <w:divBdr>
        <w:top w:val="none" w:sz="0" w:space="0" w:color="auto"/>
        <w:left w:val="none" w:sz="0" w:space="0" w:color="auto"/>
        <w:bottom w:val="none" w:sz="0" w:space="0" w:color="auto"/>
        <w:right w:val="none" w:sz="0" w:space="0" w:color="auto"/>
      </w:divBdr>
      <w:divsChild>
        <w:div w:id="150105039">
          <w:marLeft w:val="0"/>
          <w:marRight w:val="0"/>
          <w:marTop w:val="0"/>
          <w:marBottom w:val="0"/>
          <w:divBdr>
            <w:top w:val="none" w:sz="0" w:space="0" w:color="auto"/>
            <w:left w:val="none" w:sz="0" w:space="0" w:color="auto"/>
            <w:bottom w:val="none" w:sz="0" w:space="0" w:color="auto"/>
            <w:right w:val="none" w:sz="0" w:space="0" w:color="auto"/>
          </w:divBdr>
        </w:div>
        <w:div w:id="42414530">
          <w:marLeft w:val="0"/>
          <w:marRight w:val="0"/>
          <w:marTop w:val="0"/>
          <w:marBottom w:val="0"/>
          <w:divBdr>
            <w:top w:val="none" w:sz="0" w:space="0" w:color="auto"/>
            <w:left w:val="none" w:sz="0" w:space="0" w:color="auto"/>
            <w:bottom w:val="none" w:sz="0" w:space="0" w:color="auto"/>
            <w:right w:val="none" w:sz="0" w:space="0" w:color="auto"/>
          </w:divBdr>
        </w:div>
      </w:divsChild>
    </w:div>
    <w:div w:id="1928341307">
      <w:bodyDiv w:val="1"/>
      <w:marLeft w:val="0"/>
      <w:marRight w:val="0"/>
      <w:marTop w:val="0"/>
      <w:marBottom w:val="0"/>
      <w:divBdr>
        <w:top w:val="none" w:sz="0" w:space="0" w:color="auto"/>
        <w:left w:val="none" w:sz="0" w:space="0" w:color="auto"/>
        <w:bottom w:val="none" w:sz="0" w:space="0" w:color="auto"/>
        <w:right w:val="none" w:sz="0" w:space="0" w:color="auto"/>
      </w:divBdr>
      <w:divsChild>
        <w:div w:id="1893954012">
          <w:marLeft w:val="0"/>
          <w:marRight w:val="0"/>
          <w:marTop w:val="0"/>
          <w:marBottom w:val="0"/>
          <w:divBdr>
            <w:top w:val="none" w:sz="0" w:space="0" w:color="auto"/>
            <w:left w:val="none" w:sz="0" w:space="0" w:color="auto"/>
            <w:bottom w:val="none" w:sz="0" w:space="0" w:color="auto"/>
            <w:right w:val="none" w:sz="0" w:space="0" w:color="auto"/>
          </w:divBdr>
          <w:divsChild>
            <w:div w:id="798649124">
              <w:marLeft w:val="0"/>
              <w:marRight w:val="0"/>
              <w:marTop w:val="0"/>
              <w:marBottom w:val="0"/>
              <w:divBdr>
                <w:top w:val="none" w:sz="0" w:space="0" w:color="auto"/>
                <w:left w:val="none" w:sz="0" w:space="0" w:color="auto"/>
                <w:bottom w:val="none" w:sz="0" w:space="0" w:color="auto"/>
                <w:right w:val="none" w:sz="0" w:space="0" w:color="auto"/>
              </w:divBdr>
              <w:divsChild>
                <w:div w:id="1806048443">
                  <w:marLeft w:val="0"/>
                  <w:marRight w:val="0"/>
                  <w:marTop w:val="0"/>
                  <w:marBottom w:val="0"/>
                  <w:divBdr>
                    <w:top w:val="none" w:sz="0" w:space="0" w:color="auto"/>
                    <w:left w:val="none" w:sz="0" w:space="0" w:color="auto"/>
                    <w:bottom w:val="none" w:sz="0" w:space="0" w:color="auto"/>
                    <w:right w:val="none" w:sz="0" w:space="0" w:color="auto"/>
                  </w:divBdr>
                </w:div>
              </w:divsChild>
            </w:div>
            <w:div w:id="2061705908">
              <w:marLeft w:val="0"/>
              <w:marRight w:val="0"/>
              <w:marTop w:val="0"/>
              <w:marBottom w:val="0"/>
              <w:divBdr>
                <w:top w:val="none" w:sz="0" w:space="0" w:color="auto"/>
                <w:left w:val="none" w:sz="0" w:space="0" w:color="auto"/>
                <w:bottom w:val="none" w:sz="0" w:space="0" w:color="auto"/>
                <w:right w:val="none" w:sz="0" w:space="0" w:color="auto"/>
              </w:divBdr>
              <w:divsChild>
                <w:div w:id="188455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07">
          <w:marLeft w:val="0"/>
          <w:marRight w:val="0"/>
          <w:marTop w:val="0"/>
          <w:marBottom w:val="0"/>
          <w:divBdr>
            <w:top w:val="none" w:sz="0" w:space="0" w:color="auto"/>
            <w:left w:val="none" w:sz="0" w:space="0" w:color="auto"/>
            <w:bottom w:val="none" w:sz="0" w:space="0" w:color="auto"/>
            <w:right w:val="none" w:sz="0" w:space="0" w:color="auto"/>
          </w:divBdr>
          <w:divsChild>
            <w:div w:id="1282031497">
              <w:marLeft w:val="0"/>
              <w:marRight w:val="0"/>
              <w:marTop w:val="0"/>
              <w:marBottom w:val="0"/>
              <w:divBdr>
                <w:top w:val="none" w:sz="0" w:space="0" w:color="auto"/>
                <w:left w:val="none" w:sz="0" w:space="0" w:color="auto"/>
                <w:bottom w:val="none" w:sz="0" w:space="0" w:color="auto"/>
                <w:right w:val="none" w:sz="0" w:space="0" w:color="auto"/>
              </w:divBdr>
              <w:divsChild>
                <w:div w:id="919026621">
                  <w:marLeft w:val="0"/>
                  <w:marRight w:val="0"/>
                  <w:marTop w:val="0"/>
                  <w:marBottom w:val="0"/>
                  <w:divBdr>
                    <w:top w:val="none" w:sz="0" w:space="0" w:color="auto"/>
                    <w:left w:val="none" w:sz="0" w:space="0" w:color="auto"/>
                    <w:bottom w:val="none" w:sz="0" w:space="0" w:color="auto"/>
                    <w:right w:val="none" w:sz="0" w:space="0" w:color="auto"/>
                  </w:divBdr>
                </w:div>
              </w:divsChild>
            </w:div>
            <w:div w:id="751583373">
              <w:marLeft w:val="0"/>
              <w:marRight w:val="0"/>
              <w:marTop w:val="0"/>
              <w:marBottom w:val="0"/>
              <w:divBdr>
                <w:top w:val="none" w:sz="0" w:space="0" w:color="auto"/>
                <w:left w:val="none" w:sz="0" w:space="0" w:color="auto"/>
                <w:bottom w:val="none" w:sz="0" w:space="0" w:color="auto"/>
                <w:right w:val="none" w:sz="0" w:space="0" w:color="auto"/>
              </w:divBdr>
              <w:divsChild>
                <w:div w:id="34328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4047">
          <w:marLeft w:val="0"/>
          <w:marRight w:val="0"/>
          <w:marTop w:val="0"/>
          <w:marBottom w:val="0"/>
          <w:divBdr>
            <w:top w:val="none" w:sz="0" w:space="0" w:color="auto"/>
            <w:left w:val="none" w:sz="0" w:space="0" w:color="auto"/>
            <w:bottom w:val="none" w:sz="0" w:space="0" w:color="auto"/>
            <w:right w:val="none" w:sz="0" w:space="0" w:color="auto"/>
          </w:divBdr>
          <w:divsChild>
            <w:div w:id="1797915108">
              <w:marLeft w:val="0"/>
              <w:marRight w:val="0"/>
              <w:marTop w:val="0"/>
              <w:marBottom w:val="0"/>
              <w:divBdr>
                <w:top w:val="none" w:sz="0" w:space="0" w:color="auto"/>
                <w:left w:val="none" w:sz="0" w:space="0" w:color="auto"/>
                <w:bottom w:val="none" w:sz="0" w:space="0" w:color="auto"/>
                <w:right w:val="none" w:sz="0" w:space="0" w:color="auto"/>
              </w:divBdr>
              <w:divsChild>
                <w:div w:id="1218130360">
                  <w:marLeft w:val="0"/>
                  <w:marRight w:val="0"/>
                  <w:marTop w:val="0"/>
                  <w:marBottom w:val="0"/>
                  <w:divBdr>
                    <w:top w:val="none" w:sz="0" w:space="0" w:color="auto"/>
                    <w:left w:val="none" w:sz="0" w:space="0" w:color="auto"/>
                    <w:bottom w:val="none" w:sz="0" w:space="0" w:color="auto"/>
                    <w:right w:val="none" w:sz="0" w:space="0" w:color="auto"/>
                  </w:divBdr>
                </w:div>
              </w:divsChild>
            </w:div>
            <w:div w:id="983123817">
              <w:marLeft w:val="0"/>
              <w:marRight w:val="0"/>
              <w:marTop w:val="0"/>
              <w:marBottom w:val="0"/>
              <w:divBdr>
                <w:top w:val="none" w:sz="0" w:space="0" w:color="auto"/>
                <w:left w:val="none" w:sz="0" w:space="0" w:color="auto"/>
                <w:bottom w:val="none" w:sz="0" w:space="0" w:color="auto"/>
                <w:right w:val="none" w:sz="0" w:space="0" w:color="auto"/>
              </w:divBdr>
              <w:divsChild>
                <w:div w:id="3247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99437">
          <w:marLeft w:val="0"/>
          <w:marRight w:val="0"/>
          <w:marTop w:val="0"/>
          <w:marBottom w:val="0"/>
          <w:divBdr>
            <w:top w:val="none" w:sz="0" w:space="0" w:color="auto"/>
            <w:left w:val="none" w:sz="0" w:space="0" w:color="auto"/>
            <w:bottom w:val="none" w:sz="0" w:space="0" w:color="auto"/>
            <w:right w:val="none" w:sz="0" w:space="0" w:color="auto"/>
          </w:divBdr>
          <w:divsChild>
            <w:div w:id="680425600">
              <w:marLeft w:val="0"/>
              <w:marRight w:val="0"/>
              <w:marTop w:val="0"/>
              <w:marBottom w:val="0"/>
              <w:divBdr>
                <w:top w:val="none" w:sz="0" w:space="0" w:color="auto"/>
                <w:left w:val="none" w:sz="0" w:space="0" w:color="auto"/>
                <w:bottom w:val="none" w:sz="0" w:space="0" w:color="auto"/>
                <w:right w:val="none" w:sz="0" w:space="0" w:color="auto"/>
              </w:divBdr>
              <w:divsChild>
                <w:div w:id="312369050">
                  <w:marLeft w:val="0"/>
                  <w:marRight w:val="0"/>
                  <w:marTop w:val="0"/>
                  <w:marBottom w:val="0"/>
                  <w:divBdr>
                    <w:top w:val="none" w:sz="0" w:space="0" w:color="auto"/>
                    <w:left w:val="none" w:sz="0" w:space="0" w:color="auto"/>
                    <w:bottom w:val="none" w:sz="0" w:space="0" w:color="auto"/>
                    <w:right w:val="none" w:sz="0" w:space="0" w:color="auto"/>
                  </w:divBdr>
                </w:div>
              </w:divsChild>
            </w:div>
            <w:div w:id="2139637406">
              <w:marLeft w:val="0"/>
              <w:marRight w:val="0"/>
              <w:marTop w:val="0"/>
              <w:marBottom w:val="0"/>
              <w:divBdr>
                <w:top w:val="none" w:sz="0" w:space="0" w:color="auto"/>
                <w:left w:val="none" w:sz="0" w:space="0" w:color="auto"/>
                <w:bottom w:val="none" w:sz="0" w:space="0" w:color="auto"/>
                <w:right w:val="none" w:sz="0" w:space="0" w:color="auto"/>
              </w:divBdr>
              <w:divsChild>
                <w:div w:id="1803889103">
                  <w:marLeft w:val="0"/>
                  <w:marRight w:val="0"/>
                  <w:marTop w:val="0"/>
                  <w:marBottom w:val="0"/>
                  <w:divBdr>
                    <w:top w:val="none" w:sz="0" w:space="0" w:color="auto"/>
                    <w:left w:val="none" w:sz="0" w:space="0" w:color="auto"/>
                    <w:bottom w:val="none" w:sz="0" w:space="0" w:color="auto"/>
                    <w:right w:val="none" w:sz="0" w:space="0" w:color="auto"/>
                  </w:divBdr>
                  <w:divsChild>
                    <w:div w:id="16975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2352">
          <w:marLeft w:val="0"/>
          <w:marRight w:val="0"/>
          <w:marTop w:val="0"/>
          <w:marBottom w:val="0"/>
          <w:divBdr>
            <w:top w:val="none" w:sz="0" w:space="0" w:color="auto"/>
            <w:left w:val="none" w:sz="0" w:space="0" w:color="auto"/>
            <w:bottom w:val="none" w:sz="0" w:space="0" w:color="auto"/>
            <w:right w:val="none" w:sz="0" w:space="0" w:color="auto"/>
          </w:divBdr>
          <w:divsChild>
            <w:div w:id="1866861993">
              <w:marLeft w:val="0"/>
              <w:marRight w:val="0"/>
              <w:marTop w:val="0"/>
              <w:marBottom w:val="0"/>
              <w:divBdr>
                <w:top w:val="none" w:sz="0" w:space="0" w:color="auto"/>
                <w:left w:val="none" w:sz="0" w:space="0" w:color="auto"/>
                <w:bottom w:val="none" w:sz="0" w:space="0" w:color="auto"/>
                <w:right w:val="none" w:sz="0" w:space="0" w:color="auto"/>
              </w:divBdr>
              <w:divsChild>
                <w:div w:id="1757482238">
                  <w:marLeft w:val="0"/>
                  <w:marRight w:val="0"/>
                  <w:marTop w:val="0"/>
                  <w:marBottom w:val="0"/>
                  <w:divBdr>
                    <w:top w:val="none" w:sz="0" w:space="0" w:color="auto"/>
                    <w:left w:val="none" w:sz="0" w:space="0" w:color="auto"/>
                    <w:bottom w:val="none" w:sz="0" w:space="0" w:color="auto"/>
                    <w:right w:val="none" w:sz="0" w:space="0" w:color="auto"/>
                  </w:divBdr>
                </w:div>
              </w:divsChild>
            </w:div>
            <w:div w:id="1637376069">
              <w:marLeft w:val="0"/>
              <w:marRight w:val="0"/>
              <w:marTop w:val="0"/>
              <w:marBottom w:val="0"/>
              <w:divBdr>
                <w:top w:val="none" w:sz="0" w:space="0" w:color="auto"/>
                <w:left w:val="none" w:sz="0" w:space="0" w:color="auto"/>
                <w:bottom w:val="none" w:sz="0" w:space="0" w:color="auto"/>
                <w:right w:val="none" w:sz="0" w:space="0" w:color="auto"/>
              </w:divBdr>
              <w:divsChild>
                <w:div w:id="1083144296">
                  <w:marLeft w:val="0"/>
                  <w:marRight w:val="0"/>
                  <w:marTop w:val="0"/>
                  <w:marBottom w:val="0"/>
                  <w:divBdr>
                    <w:top w:val="none" w:sz="0" w:space="0" w:color="auto"/>
                    <w:left w:val="none" w:sz="0" w:space="0" w:color="auto"/>
                    <w:bottom w:val="none" w:sz="0" w:space="0" w:color="auto"/>
                    <w:right w:val="none" w:sz="0" w:space="0" w:color="auto"/>
                  </w:divBdr>
                  <w:divsChild>
                    <w:div w:id="59952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2849">
          <w:marLeft w:val="0"/>
          <w:marRight w:val="0"/>
          <w:marTop w:val="0"/>
          <w:marBottom w:val="0"/>
          <w:divBdr>
            <w:top w:val="none" w:sz="0" w:space="0" w:color="auto"/>
            <w:left w:val="none" w:sz="0" w:space="0" w:color="auto"/>
            <w:bottom w:val="none" w:sz="0" w:space="0" w:color="auto"/>
            <w:right w:val="none" w:sz="0" w:space="0" w:color="auto"/>
          </w:divBdr>
          <w:divsChild>
            <w:div w:id="14887324">
              <w:marLeft w:val="0"/>
              <w:marRight w:val="0"/>
              <w:marTop w:val="0"/>
              <w:marBottom w:val="0"/>
              <w:divBdr>
                <w:top w:val="none" w:sz="0" w:space="0" w:color="auto"/>
                <w:left w:val="none" w:sz="0" w:space="0" w:color="auto"/>
                <w:bottom w:val="none" w:sz="0" w:space="0" w:color="auto"/>
                <w:right w:val="none" w:sz="0" w:space="0" w:color="auto"/>
              </w:divBdr>
              <w:divsChild>
                <w:div w:id="362292814">
                  <w:marLeft w:val="0"/>
                  <w:marRight w:val="0"/>
                  <w:marTop w:val="0"/>
                  <w:marBottom w:val="0"/>
                  <w:divBdr>
                    <w:top w:val="none" w:sz="0" w:space="0" w:color="auto"/>
                    <w:left w:val="none" w:sz="0" w:space="0" w:color="auto"/>
                    <w:bottom w:val="none" w:sz="0" w:space="0" w:color="auto"/>
                    <w:right w:val="none" w:sz="0" w:space="0" w:color="auto"/>
                  </w:divBdr>
                </w:div>
              </w:divsChild>
            </w:div>
            <w:div w:id="1611738498">
              <w:marLeft w:val="0"/>
              <w:marRight w:val="0"/>
              <w:marTop w:val="0"/>
              <w:marBottom w:val="0"/>
              <w:divBdr>
                <w:top w:val="none" w:sz="0" w:space="0" w:color="auto"/>
                <w:left w:val="none" w:sz="0" w:space="0" w:color="auto"/>
                <w:bottom w:val="none" w:sz="0" w:space="0" w:color="auto"/>
                <w:right w:val="none" w:sz="0" w:space="0" w:color="auto"/>
              </w:divBdr>
              <w:divsChild>
                <w:div w:id="17683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8958">
          <w:marLeft w:val="0"/>
          <w:marRight w:val="0"/>
          <w:marTop w:val="0"/>
          <w:marBottom w:val="0"/>
          <w:divBdr>
            <w:top w:val="none" w:sz="0" w:space="0" w:color="auto"/>
            <w:left w:val="none" w:sz="0" w:space="0" w:color="auto"/>
            <w:bottom w:val="none" w:sz="0" w:space="0" w:color="auto"/>
            <w:right w:val="none" w:sz="0" w:space="0" w:color="auto"/>
          </w:divBdr>
          <w:divsChild>
            <w:div w:id="155001516">
              <w:marLeft w:val="0"/>
              <w:marRight w:val="0"/>
              <w:marTop w:val="0"/>
              <w:marBottom w:val="0"/>
              <w:divBdr>
                <w:top w:val="none" w:sz="0" w:space="0" w:color="auto"/>
                <w:left w:val="none" w:sz="0" w:space="0" w:color="auto"/>
                <w:bottom w:val="none" w:sz="0" w:space="0" w:color="auto"/>
                <w:right w:val="none" w:sz="0" w:space="0" w:color="auto"/>
              </w:divBdr>
              <w:divsChild>
                <w:div w:id="1763911726">
                  <w:marLeft w:val="0"/>
                  <w:marRight w:val="0"/>
                  <w:marTop w:val="0"/>
                  <w:marBottom w:val="0"/>
                  <w:divBdr>
                    <w:top w:val="none" w:sz="0" w:space="0" w:color="auto"/>
                    <w:left w:val="none" w:sz="0" w:space="0" w:color="auto"/>
                    <w:bottom w:val="none" w:sz="0" w:space="0" w:color="auto"/>
                    <w:right w:val="none" w:sz="0" w:space="0" w:color="auto"/>
                  </w:divBdr>
                </w:div>
              </w:divsChild>
            </w:div>
            <w:div w:id="584804603">
              <w:marLeft w:val="0"/>
              <w:marRight w:val="0"/>
              <w:marTop w:val="0"/>
              <w:marBottom w:val="0"/>
              <w:divBdr>
                <w:top w:val="none" w:sz="0" w:space="0" w:color="auto"/>
                <w:left w:val="none" w:sz="0" w:space="0" w:color="auto"/>
                <w:bottom w:val="none" w:sz="0" w:space="0" w:color="auto"/>
                <w:right w:val="none" w:sz="0" w:space="0" w:color="auto"/>
              </w:divBdr>
              <w:divsChild>
                <w:div w:id="549850487">
                  <w:marLeft w:val="0"/>
                  <w:marRight w:val="0"/>
                  <w:marTop w:val="0"/>
                  <w:marBottom w:val="0"/>
                  <w:divBdr>
                    <w:top w:val="none" w:sz="0" w:space="0" w:color="auto"/>
                    <w:left w:val="none" w:sz="0" w:space="0" w:color="auto"/>
                    <w:bottom w:val="none" w:sz="0" w:space="0" w:color="auto"/>
                    <w:right w:val="none" w:sz="0" w:space="0" w:color="auto"/>
                  </w:divBdr>
                  <w:divsChild>
                    <w:div w:id="80007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33113">
          <w:marLeft w:val="0"/>
          <w:marRight w:val="0"/>
          <w:marTop w:val="0"/>
          <w:marBottom w:val="0"/>
          <w:divBdr>
            <w:top w:val="none" w:sz="0" w:space="0" w:color="auto"/>
            <w:left w:val="none" w:sz="0" w:space="0" w:color="auto"/>
            <w:bottom w:val="none" w:sz="0" w:space="0" w:color="auto"/>
            <w:right w:val="none" w:sz="0" w:space="0" w:color="auto"/>
          </w:divBdr>
          <w:divsChild>
            <w:div w:id="242180756">
              <w:marLeft w:val="0"/>
              <w:marRight w:val="0"/>
              <w:marTop w:val="0"/>
              <w:marBottom w:val="0"/>
              <w:divBdr>
                <w:top w:val="none" w:sz="0" w:space="0" w:color="auto"/>
                <w:left w:val="none" w:sz="0" w:space="0" w:color="auto"/>
                <w:bottom w:val="none" w:sz="0" w:space="0" w:color="auto"/>
                <w:right w:val="none" w:sz="0" w:space="0" w:color="auto"/>
              </w:divBdr>
              <w:divsChild>
                <w:div w:id="1849979685">
                  <w:marLeft w:val="0"/>
                  <w:marRight w:val="0"/>
                  <w:marTop w:val="0"/>
                  <w:marBottom w:val="0"/>
                  <w:divBdr>
                    <w:top w:val="none" w:sz="0" w:space="0" w:color="auto"/>
                    <w:left w:val="none" w:sz="0" w:space="0" w:color="auto"/>
                    <w:bottom w:val="none" w:sz="0" w:space="0" w:color="auto"/>
                    <w:right w:val="none" w:sz="0" w:space="0" w:color="auto"/>
                  </w:divBdr>
                </w:div>
              </w:divsChild>
            </w:div>
            <w:div w:id="250086615">
              <w:marLeft w:val="0"/>
              <w:marRight w:val="0"/>
              <w:marTop w:val="0"/>
              <w:marBottom w:val="0"/>
              <w:divBdr>
                <w:top w:val="none" w:sz="0" w:space="0" w:color="auto"/>
                <w:left w:val="none" w:sz="0" w:space="0" w:color="auto"/>
                <w:bottom w:val="none" w:sz="0" w:space="0" w:color="auto"/>
                <w:right w:val="none" w:sz="0" w:space="0" w:color="auto"/>
              </w:divBdr>
              <w:divsChild>
                <w:div w:id="156814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22413">
          <w:marLeft w:val="0"/>
          <w:marRight w:val="0"/>
          <w:marTop w:val="0"/>
          <w:marBottom w:val="0"/>
          <w:divBdr>
            <w:top w:val="none" w:sz="0" w:space="0" w:color="auto"/>
            <w:left w:val="none" w:sz="0" w:space="0" w:color="auto"/>
            <w:bottom w:val="none" w:sz="0" w:space="0" w:color="auto"/>
            <w:right w:val="none" w:sz="0" w:space="0" w:color="auto"/>
          </w:divBdr>
          <w:divsChild>
            <w:div w:id="1518033090">
              <w:marLeft w:val="0"/>
              <w:marRight w:val="0"/>
              <w:marTop w:val="0"/>
              <w:marBottom w:val="0"/>
              <w:divBdr>
                <w:top w:val="none" w:sz="0" w:space="0" w:color="auto"/>
                <w:left w:val="none" w:sz="0" w:space="0" w:color="auto"/>
                <w:bottom w:val="none" w:sz="0" w:space="0" w:color="auto"/>
                <w:right w:val="none" w:sz="0" w:space="0" w:color="auto"/>
              </w:divBdr>
              <w:divsChild>
                <w:div w:id="790324410">
                  <w:marLeft w:val="0"/>
                  <w:marRight w:val="0"/>
                  <w:marTop w:val="0"/>
                  <w:marBottom w:val="0"/>
                  <w:divBdr>
                    <w:top w:val="none" w:sz="0" w:space="0" w:color="auto"/>
                    <w:left w:val="none" w:sz="0" w:space="0" w:color="auto"/>
                    <w:bottom w:val="none" w:sz="0" w:space="0" w:color="auto"/>
                    <w:right w:val="none" w:sz="0" w:space="0" w:color="auto"/>
                  </w:divBdr>
                </w:div>
              </w:divsChild>
            </w:div>
            <w:div w:id="289366012">
              <w:marLeft w:val="0"/>
              <w:marRight w:val="0"/>
              <w:marTop w:val="0"/>
              <w:marBottom w:val="0"/>
              <w:divBdr>
                <w:top w:val="none" w:sz="0" w:space="0" w:color="auto"/>
                <w:left w:val="none" w:sz="0" w:space="0" w:color="auto"/>
                <w:bottom w:val="none" w:sz="0" w:space="0" w:color="auto"/>
                <w:right w:val="none" w:sz="0" w:space="0" w:color="auto"/>
              </w:divBdr>
              <w:divsChild>
                <w:div w:id="2099593027">
                  <w:marLeft w:val="0"/>
                  <w:marRight w:val="0"/>
                  <w:marTop w:val="0"/>
                  <w:marBottom w:val="0"/>
                  <w:divBdr>
                    <w:top w:val="none" w:sz="0" w:space="0" w:color="auto"/>
                    <w:left w:val="none" w:sz="0" w:space="0" w:color="auto"/>
                    <w:bottom w:val="none" w:sz="0" w:space="0" w:color="auto"/>
                    <w:right w:val="none" w:sz="0" w:space="0" w:color="auto"/>
                  </w:divBdr>
                  <w:divsChild>
                    <w:div w:id="9901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15905">
          <w:marLeft w:val="0"/>
          <w:marRight w:val="0"/>
          <w:marTop w:val="0"/>
          <w:marBottom w:val="0"/>
          <w:divBdr>
            <w:top w:val="none" w:sz="0" w:space="0" w:color="auto"/>
            <w:left w:val="none" w:sz="0" w:space="0" w:color="auto"/>
            <w:bottom w:val="none" w:sz="0" w:space="0" w:color="auto"/>
            <w:right w:val="none" w:sz="0" w:space="0" w:color="auto"/>
          </w:divBdr>
          <w:divsChild>
            <w:div w:id="1952127569">
              <w:marLeft w:val="0"/>
              <w:marRight w:val="0"/>
              <w:marTop w:val="0"/>
              <w:marBottom w:val="0"/>
              <w:divBdr>
                <w:top w:val="none" w:sz="0" w:space="0" w:color="auto"/>
                <w:left w:val="none" w:sz="0" w:space="0" w:color="auto"/>
                <w:bottom w:val="none" w:sz="0" w:space="0" w:color="auto"/>
                <w:right w:val="none" w:sz="0" w:space="0" w:color="auto"/>
              </w:divBdr>
              <w:divsChild>
                <w:div w:id="1930235881">
                  <w:marLeft w:val="0"/>
                  <w:marRight w:val="0"/>
                  <w:marTop w:val="0"/>
                  <w:marBottom w:val="0"/>
                  <w:divBdr>
                    <w:top w:val="none" w:sz="0" w:space="0" w:color="auto"/>
                    <w:left w:val="none" w:sz="0" w:space="0" w:color="auto"/>
                    <w:bottom w:val="none" w:sz="0" w:space="0" w:color="auto"/>
                    <w:right w:val="none" w:sz="0" w:space="0" w:color="auto"/>
                  </w:divBdr>
                </w:div>
              </w:divsChild>
            </w:div>
            <w:div w:id="995838815">
              <w:marLeft w:val="0"/>
              <w:marRight w:val="0"/>
              <w:marTop w:val="0"/>
              <w:marBottom w:val="0"/>
              <w:divBdr>
                <w:top w:val="none" w:sz="0" w:space="0" w:color="auto"/>
                <w:left w:val="none" w:sz="0" w:space="0" w:color="auto"/>
                <w:bottom w:val="none" w:sz="0" w:space="0" w:color="auto"/>
                <w:right w:val="none" w:sz="0" w:space="0" w:color="auto"/>
              </w:divBdr>
              <w:divsChild>
                <w:div w:id="806241616">
                  <w:marLeft w:val="0"/>
                  <w:marRight w:val="0"/>
                  <w:marTop w:val="0"/>
                  <w:marBottom w:val="0"/>
                  <w:divBdr>
                    <w:top w:val="none" w:sz="0" w:space="0" w:color="auto"/>
                    <w:left w:val="none" w:sz="0" w:space="0" w:color="auto"/>
                    <w:bottom w:val="none" w:sz="0" w:space="0" w:color="auto"/>
                    <w:right w:val="none" w:sz="0" w:space="0" w:color="auto"/>
                  </w:divBdr>
                  <w:divsChild>
                    <w:div w:id="59763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3725">
          <w:marLeft w:val="0"/>
          <w:marRight w:val="0"/>
          <w:marTop w:val="0"/>
          <w:marBottom w:val="0"/>
          <w:divBdr>
            <w:top w:val="none" w:sz="0" w:space="0" w:color="auto"/>
            <w:left w:val="none" w:sz="0" w:space="0" w:color="auto"/>
            <w:bottom w:val="none" w:sz="0" w:space="0" w:color="auto"/>
            <w:right w:val="none" w:sz="0" w:space="0" w:color="auto"/>
          </w:divBdr>
          <w:divsChild>
            <w:div w:id="950548839">
              <w:marLeft w:val="0"/>
              <w:marRight w:val="0"/>
              <w:marTop w:val="0"/>
              <w:marBottom w:val="0"/>
              <w:divBdr>
                <w:top w:val="none" w:sz="0" w:space="0" w:color="auto"/>
                <w:left w:val="none" w:sz="0" w:space="0" w:color="auto"/>
                <w:bottom w:val="none" w:sz="0" w:space="0" w:color="auto"/>
                <w:right w:val="none" w:sz="0" w:space="0" w:color="auto"/>
              </w:divBdr>
              <w:divsChild>
                <w:div w:id="1687635023">
                  <w:marLeft w:val="0"/>
                  <w:marRight w:val="0"/>
                  <w:marTop w:val="0"/>
                  <w:marBottom w:val="0"/>
                  <w:divBdr>
                    <w:top w:val="none" w:sz="0" w:space="0" w:color="auto"/>
                    <w:left w:val="none" w:sz="0" w:space="0" w:color="auto"/>
                    <w:bottom w:val="none" w:sz="0" w:space="0" w:color="auto"/>
                    <w:right w:val="none" w:sz="0" w:space="0" w:color="auto"/>
                  </w:divBdr>
                </w:div>
              </w:divsChild>
            </w:div>
            <w:div w:id="1421175215">
              <w:marLeft w:val="0"/>
              <w:marRight w:val="0"/>
              <w:marTop w:val="0"/>
              <w:marBottom w:val="0"/>
              <w:divBdr>
                <w:top w:val="none" w:sz="0" w:space="0" w:color="auto"/>
                <w:left w:val="none" w:sz="0" w:space="0" w:color="auto"/>
                <w:bottom w:val="none" w:sz="0" w:space="0" w:color="auto"/>
                <w:right w:val="none" w:sz="0" w:space="0" w:color="auto"/>
              </w:divBdr>
              <w:divsChild>
                <w:div w:id="100455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4947">
          <w:marLeft w:val="0"/>
          <w:marRight w:val="0"/>
          <w:marTop w:val="0"/>
          <w:marBottom w:val="0"/>
          <w:divBdr>
            <w:top w:val="none" w:sz="0" w:space="0" w:color="auto"/>
            <w:left w:val="none" w:sz="0" w:space="0" w:color="auto"/>
            <w:bottom w:val="none" w:sz="0" w:space="0" w:color="auto"/>
            <w:right w:val="none" w:sz="0" w:space="0" w:color="auto"/>
          </w:divBdr>
          <w:divsChild>
            <w:div w:id="2100759681">
              <w:marLeft w:val="0"/>
              <w:marRight w:val="0"/>
              <w:marTop w:val="0"/>
              <w:marBottom w:val="0"/>
              <w:divBdr>
                <w:top w:val="none" w:sz="0" w:space="0" w:color="auto"/>
                <w:left w:val="none" w:sz="0" w:space="0" w:color="auto"/>
                <w:bottom w:val="none" w:sz="0" w:space="0" w:color="auto"/>
                <w:right w:val="none" w:sz="0" w:space="0" w:color="auto"/>
              </w:divBdr>
              <w:divsChild>
                <w:div w:id="675183408">
                  <w:marLeft w:val="0"/>
                  <w:marRight w:val="0"/>
                  <w:marTop w:val="0"/>
                  <w:marBottom w:val="0"/>
                  <w:divBdr>
                    <w:top w:val="none" w:sz="0" w:space="0" w:color="auto"/>
                    <w:left w:val="none" w:sz="0" w:space="0" w:color="auto"/>
                    <w:bottom w:val="none" w:sz="0" w:space="0" w:color="auto"/>
                    <w:right w:val="none" w:sz="0" w:space="0" w:color="auto"/>
                  </w:divBdr>
                </w:div>
              </w:divsChild>
            </w:div>
            <w:div w:id="1397316357">
              <w:marLeft w:val="0"/>
              <w:marRight w:val="0"/>
              <w:marTop w:val="0"/>
              <w:marBottom w:val="0"/>
              <w:divBdr>
                <w:top w:val="none" w:sz="0" w:space="0" w:color="auto"/>
                <w:left w:val="none" w:sz="0" w:space="0" w:color="auto"/>
                <w:bottom w:val="none" w:sz="0" w:space="0" w:color="auto"/>
                <w:right w:val="none" w:sz="0" w:space="0" w:color="auto"/>
              </w:divBdr>
              <w:divsChild>
                <w:div w:id="1874221431">
                  <w:marLeft w:val="0"/>
                  <w:marRight w:val="0"/>
                  <w:marTop w:val="0"/>
                  <w:marBottom w:val="0"/>
                  <w:divBdr>
                    <w:top w:val="none" w:sz="0" w:space="0" w:color="auto"/>
                    <w:left w:val="none" w:sz="0" w:space="0" w:color="auto"/>
                    <w:bottom w:val="none" w:sz="0" w:space="0" w:color="auto"/>
                    <w:right w:val="none" w:sz="0" w:space="0" w:color="auto"/>
                  </w:divBdr>
                  <w:divsChild>
                    <w:div w:id="95048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92280">
          <w:marLeft w:val="0"/>
          <w:marRight w:val="0"/>
          <w:marTop w:val="0"/>
          <w:marBottom w:val="0"/>
          <w:divBdr>
            <w:top w:val="none" w:sz="0" w:space="0" w:color="auto"/>
            <w:left w:val="none" w:sz="0" w:space="0" w:color="auto"/>
            <w:bottom w:val="none" w:sz="0" w:space="0" w:color="auto"/>
            <w:right w:val="none" w:sz="0" w:space="0" w:color="auto"/>
          </w:divBdr>
          <w:divsChild>
            <w:div w:id="1258757826">
              <w:marLeft w:val="0"/>
              <w:marRight w:val="0"/>
              <w:marTop w:val="0"/>
              <w:marBottom w:val="0"/>
              <w:divBdr>
                <w:top w:val="none" w:sz="0" w:space="0" w:color="auto"/>
                <w:left w:val="none" w:sz="0" w:space="0" w:color="auto"/>
                <w:bottom w:val="none" w:sz="0" w:space="0" w:color="auto"/>
                <w:right w:val="none" w:sz="0" w:space="0" w:color="auto"/>
              </w:divBdr>
              <w:divsChild>
                <w:div w:id="846215604">
                  <w:marLeft w:val="0"/>
                  <w:marRight w:val="0"/>
                  <w:marTop w:val="0"/>
                  <w:marBottom w:val="0"/>
                  <w:divBdr>
                    <w:top w:val="none" w:sz="0" w:space="0" w:color="auto"/>
                    <w:left w:val="none" w:sz="0" w:space="0" w:color="auto"/>
                    <w:bottom w:val="none" w:sz="0" w:space="0" w:color="auto"/>
                    <w:right w:val="none" w:sz="0" w:space="0" w:color="auto"/>
                  </w:divBdr>
                </w:div>
              </w:divsChild>
            </w:div>
            <w:div w:id="1962609690">
              <w:marLeft w:val="0"/>
              <w:marRight w:val="0"/>
              <w:marTop w:val="0"/>
              <w:marBottom w:val="0"/>
              <w:divBdr>
                <w:top w:val="none" w:sz="0" w:space="0" w:color="auto"/>
                <w:left w:val="none" w:sz="0" w:space="0" w:color="auto"/>
                <w:bottom w:val="none" w:sz="0" w:space="0" w:color="auto"/>
                <w:right w:val="none" w:sz="0" w:space="0" w:color="auto"/>
              </w:divBdr>
              <w:divsChild>
                <w:div w:id="2998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14437">
          <w:marLeft w:val="0"/>
          <w:marRight w:val="0"/>
          <w:marTop w:val="0"/>
          <w:marBottom w:val="0"/>
          <w:divBdr>
            <w:top w:val="none" w:sz="0" w:space="0" w:color="auto"/>
            <w:left w:val="none" w:sz="0" w:space="0" w:color="auto"/>
            <w:bottom w:val="none" w:sz="0" w:space="0" w:color="auto"/>
            <w:right w:val="none" w:sz="0" w:space="0" w:color="auto"/>
          </w:divBdr>
          <w:divsChild>
            <w:div w:id="2089887423">
              <w:marLeft w:val="0"/>
              <w:marRight w:val="0"/>
              <w:marTop w:val="0"/>
              <w:marBottom w:val="0"/>
              <w:divBdr>
                <w:top w:val="none" w:sz="0" w:space="0" w:color="auto"/>
                <w:left w:val="none" w:sz="0" w:space="0" w:color="auto"/>
                <w:bottom w:val="none" w:sz="0" w:space="0" w:color="auto"/>
                <w:right w:val="none" w:sz="0" w:space="0" w:color="auto"/>
              </w:divBdr>
              <w:divsChild>
                <w:div w:id="671641317">
                  <w:marLeft w:val="0"/>
                  <w:marRight w:val="0"/>
                  <w:marTop w:val="0"/>
                  <w:marBottom w:val="0"/>
                  <w:divBdr>
                    <w:top w:val="none" w:sz="0" w:space="0" w:color="auto"/>
                    <w:left w:val="none" w:sz="0" w:space="0" w:color="auto"/>
                    <w:bottom w:val="none" w:sz="0" w:space="0" w:color="auto"/>
                    <w:right w:val="none" w:sz="0" w:space="0" w:color="auto"/>
                  </w:divBdr>
                </w:div>
              </w:divsChild>
            </w:div>
            <w:div w:id="2007631529">
              <w:marLeft w:val="0"/>
              <w:marRight w:val="0"/>
              <w:marTop w:val="0"/>
              <w:marBottom w:val="0"/>
              <w:divBdr>
                <w:top w:val="none" w:sz="0" w:space="0" w:color="auto"/>
                <w:left w:val="none" w:sz="0" w:space="0" w:color="auto"/>
                <w:bottom w:val="none" w:sz="0" w:space="0" w:color="auto"/>
                <w:right w:val="none" w:sz="0" w:space="0" w:color="auto"/>
              </w:divBdr>
              <w:divsChild>
                <w:div w:id="31884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6835">
          <w:marLeft w:val="0"/>
          <w:marRight w:val="0"/>
          <w:marTop w:val="0"/>
          <w:marBottom w:val="0"/>
          <w:divBdr>
            <w:top w:val="none" w:sz="0" w:space="0" w:color="auto"/>
            <w:left w:val="none" w:sz="0" w:space="0" w:color="auto"/>
            <w:bottom w:val="none" w:sz="0" w:space="0" w:color="auto"/>
            <w:right w:val="none" w:sz="0" w:space="0" w:color="auto"/>
          </w:divBdr>
          <w:divsChild>
            <w:div w:id="499464086">
              <w:marLeft w:val="0"/>
              <w:marRight w:val="0"/>
              <w:marTop w:val="0"/>
              <w:marBottom w:val="0"/>
              <w:divBdr>
                <w:top w:val="none" w:sz="0" w:space="0" w:color="auto"/>
                <w:left w:val="none" w:sz="0" w:space="0" w:color="auto"/>
                <w:bottom w:val="none" w:sz="0" w:space="0" w:color="auto"/>
                <w:right w:val="none" w:sz="0" w:space="0" w:color="auto"/>
              </w:divBdr>
              <w:divsChild>
                <w:div w:id="507863798">
                  <w:marLeft w:val="0"/>
                  <w:marRight w:val="0"/>
                  <w:marTop w:val="0"/>
                  <w:marBottom w:val="0"/>
                  <w:divBdr>
                    <w:top w:val="none" w:sz="0" w:space="0" w:color="auto"/>
                    <w:left w:val="none" w:sz="0" w:space="0" w:color="auto"/>
                    <w:bottom w:val="none" w:sz="0" w:space="0" w:color="auto"/>
                    <w:right w:val="none" w:sz="0" w:space="0" w:color="auto"/>
                  </w:divBdr>
                </w:div>
              </w:divsChild>
            </w:div>
            <w:div w:id="734663885">
              <w:marLeft w:val="0"/>
              <w:marRight w:val="0"/>
              <w:marTop w:val="0"/>
              <w:marBottom w:val="0"/>
              <w:divBdr>
                <w:top w:val="none" w:sz="0" w:space="0" w:color="auto"/>
                <w:left w:val="none" w:sz="0" w:space="0" w:color="auto"/>
                <w:bottom w:val="none" w:sz="0" w:space="0" w:color="auto"/>
                <w:right w:val="none" w:sz="0" w:space="0" w:color="auto"/>
              </w:divBdr>
              <w:divsChild>
                <w:div w:id="27236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03966">
          <w:marLeft w:val="0"/>
          <w:marRight w:val="0"/>
          <w:marTop w:val="0"/>
          <w:marBottom w:val="0"/>
          <w:divBdr>
            <w:top w:val="none" w:sz="0" w:space="0" w:color="auto"/>
            <w:left w:val="none" w:sz="0" w:space="0" w:color="auto"/>
            <w:bottom w:val="none" w:sz="0" w:space="0" w:color="auto"/>
            <w:right w:val="none" w:sz="0" w:space="0" w:color="auto"/>
          </w:divBdr>
          <w:divsChild>
            <w:div w:id="1431050554">
              <w:marLeft w:val="0"/>
              <w:marRight w:val="0"/>
              <w:marTop w:val="0"/>
              <w:marBottom w:val="0"/>
              <w:divBdr>
                <w:top w:val="none" w:sz="0" w:space="0" w:color="auto"/>
                <w:left w:val="none" w:sz="0" w:space="0" w:color="auto"/>
                <w:bottom w:val="none" w:sz="0" w:space="0" w:color="auto"/>
                <w:right w:val="none" w:sz="0" w:space="0" w:color="auto"/>
              </w:divBdr>
              <w:divsChild>
                <w:div w:id="1131246889">
                  <w:marLeft w:val="0"/>
                  <w:marRight w:val="0"/>
                  <w:marTop w:val="0"/>
                  <w:marBottom w:val="0"/>
                  <w:divBdr>
                    <w:top w:val="none" w:sz="0" w:space="0" w:color="auto"/>
                    <w:left w:val="none" w:sz="0" w:space="0" w:color="auto"/>
                    <w:bottom w:val="none" w:sz="0" w:space="0" w:color="auto"/>
                    <w:right w:val="none" w:sz="0" w:space="0" w:color="auto"/>
                  </w:divBdr>
                </w:div>
              </w:divsChild>
            </w:div>
            <w:div w:id="1632637018">
              <w:marLeft w:val="0"/>
              <w:marRight w:val="0"/>
              <w:marTop w:val="0"/>
              <w:marBottom w:val="0"/>
              <w:divBdr>
                <w:top w:val="none" w:sz="0" w:space="0" w:color="auto"/>
                <w:left w:val="none" w:sz="0" w:space="0" w:color="auto"/>
                <w:bottom w:val="none" w:sz="0" w:space="0" w:color="auto"/>
                <w:right w:val="none" w:sz="0" w:space="0" w:color="auto"/>
              </w:divBdr>
              <w:divsChild>
                <w:div w:id="1565723905">
                  <w:marLeft w:val="0"/>
                  <w:marRight w:val="0"/>
                  <w:marTop w:val="0"/>
                  <w:marBottom w:val="0"/>
                  <w:divBdr>
                    <w:top w:val="none" w:sz="0" w:space="0" w:color="auto"/>
                    <w:left w:val="none" w:sz="0" w:space="0" w:color="auto"/>
                    <w:bottom w:val="none" w:sz="0" w:space="0" w:color="auto"/>
                    <w:right w:val="none" w:sz="0" w:space="0" w:color="auto"/>
                  </w:divBdr>
                  <w:divsChild>
                    <w:div w:id="168574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53770">
          <w:marLeft w:val="0"/>
          <w:marRight w:val="0"/>
          <w:marTop w:val="0"/>
          <w:marBottom w:val="0"/>
          <w:divBdr>
            <w:top w:val="none" w:sz="0" w:space="0" w:color="auto"/>
            <w:left w:val="none" w:sz="0" w:space="0" w:color="auto"/>
            <w:bottom w:val="none" w:sz="0" w:space="0" w:color="auto"/>
            <w:right w:val="none" w:sz="0" w:space="0" w:color="auto"/>
          </w:divBdr>
          <w:divsChild>
            <w:div w:id="1717313942">
              <w:marLeft w:val="0"/>
              <w:marRight w:val="0"/>
              <w:marTop w:val="0"/>
              <w:marBottom w:val="0"/>
              <w:divBdr>
                <w:top w:val="none" w:sz="0" w:space="0" w:color="auto"/>
                <w:left w:val="none" w:sz="0" w:space="0" w:color="auto"/>
                <w:bottom w:val="none" w:sz="0" w:space="0" w:color="auto"/>
                <w:right w:val="none" w:sz="0" w:space="0" w:color="auto"/>
              </w:divBdr>
              <w:divsChild>
                <w:div w:id="450443354">
                  <w:marLeft w:val="0"/>
                  <w:marRight w:val="0"/>
                  <w:marTop w:val="0"/>
                  <w:marBottom w:val="0"/>
                  <w:divBdr>
                    <w:top w:val="none" w:sz="0" w:space="0" w:color="auto"/>
                    <w:left w:val="none" w:sz="0" w:space="0" w:color="auto"/>
                    <w:bottom w:val="none" w:sz="0" w:space="0" w:color="auto"/>
                    <w:right w:val="none" w:sz="0" w:space="0" w:color="auto"/>
                  </w:divBdr>
                </w:div>
              </w:divsChild>
            </w:div>
            <w:div w:id="1970627221">
              <w:marLeft w:val="0"/>
              <w:marRight w:val="0"/>
              <w:marTop w:val="0"/>
              <w:marBottom w:val="0"/>
              <w:divBdr>
                <w:top w:val="none" w:sz="0" w:space="0" w:color="auto"/>
                <w:left w:val="none" w:sz="0" w:space="0" w:color="auto"/>
                <w:bottom w:val="none" w:sz="0" w:space="0" w:color="auto"/>
                <w:right w:val="none" w:sz="0" w:space="0" w:color="auto"/>
              </w:divBdr>
              <w:divsChild>
                <w:div w:id="14845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42993">
          <w:marLeft w:val="0"/>
          <w:marRight w:val="0"/>
          <w:marTop w:val="0"/>
          <w:marBottom w:val="0"/>
          <w:divBdr>
            <w:top w:val="none" w:sz="0" w:space="0" w:color="auto"/>
            <w:left w:val="none" w:sz="0" w:space="0" w:color="auto"/>
            <w:bottom w:val="none" w:sz="0" w:space="0" w:color="auto"/>
            <w:right w:val="none" w:sz="0" w:space="0" w:color="auto"/>
          </w:divBdr>
          <w:divsChild>
            <w:div w:id="2039816581">
              <w:marLeft w:val="0"/>
              <w:marRight w:val="0"/>
              <w:marTop w:val="0"/>
              <w:marBottom w:val="0"/>
              <w:divBdr>
                <w:top w:val="none" w:sz="0" w:space="0" w:color="auto"/>
                <w:left w:val="none" w:sz="0" w:space="0" w:color="auto"/>
                <w:bottom w:val="none" w:sz="0" w:space="0" w:color="auto"/>
                <w:right w:val="none" w:sz="0" w:space="0" w:color="auto"/>
              </w:divBdr>
              <w:divsChild>
                <w:div w:id="1720589821">
                  <w:marLeft w:val="0"/>
                  <w:marRight w:val="0"/>
                  <w:marTop w:val="0"/>
                  <w:marBottom w:val="0"/>
                  <w:divBdr>
                    <w:top w:val="none" w:sz="0" w:space="0" w:color="auto"/>
                    <w:left w:val="none" w:sz="0" w:space="0" w:color="auto"/>
                    <w:bottom w:val="none" w:sz="0" w:space="0" w:color="auto"/>
                    <w:right w:val="none" w:sz="0" w:space="0" w:color="auto"/>
                  </w:divBdr>
                </w:div>
              </w:divsChild>
            </w:div>
            <w:div w:id="518395600">
              <w:marLeft w:val="0"/>
              <w:marRight w:val="0"/>
              <w:marTop w:val="0"/>
              <w:marBottom w:val="0"/>
              <w:divBdr>
                <w:top w:val="none" w:sz="0" w:space="0" w:color="auto"/>
                <w:left w:val="none" w:sz="0" w:space="0" w:color="auto"/>
                <w:bottom w:val="none" w:sz="0" w:space="0" w:color="auto"/>
                <w:right w:val="none" w:sz="0" w:space="0" w:color="auto"/>
              </w:divBdr>
              <w:divsChild>
                <w:div w:id="1466853671">
                  <w:marLeft w:val="0"/>
                  <w:marRight w:val="0"/>
                  <w:marTop w:val="0"/>
                  <w:marBottom w:val="0"/>
                  <w:divBdr>
                    <w:top w:val="none" w:sz="0" w:space="0" w:color="auto"/>
                    <w:left w:val="none" w:sz="0" w:space="0" w:color="auto"/>
                    <w:bottom w:val="none" w:sz="0" w:space="0" w:color="auto"/>
                    <w:right w:val="none" w:sz="0" w:space="0" w:color="auto"/>
                  </w:divBdr>
                  <w:divsChild>
                    <w:div w:id="18493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61673">
          <w:marLeft w:val="0"/>
          <w:marRight w:val="0"/>
          <w:marTop w:val="0"/>
          <w:marBottom w:val="0"/>
          <w:divBdr>
            <w:top w:val="none" w:sz="0" w:space="0" w:color="auto"/>
            <w:left w:val="none" w:sz="0" w:space="0" w:color="auto"/>
            <w:bottom w:val="none" w:sz="0" w:space="0" w:color="auto"/>
            <w:right w:val="none" w:sz="0" w:space="0" w:color="auto"/>
          </w:divBdr>
          <w:divsChild>
            <w:div w:id="853878322">
              <w:marLeft w:val="0"/>
              <w:marRight w:val="0"/>
              <w:marTop w:val="0"/>
              <w:marBottom w:val="0"/>
              <w:divBdr>
                <w:top w:val="none" w:sz="0" w:space="0" w:color="auto"/>
                <w:left w:val="none" w:sz="0" w:space="0" w:color="auto"/>
                <w:bottom w:val="none" w:sz="0" w:space="0" w:color="auto"/>
                <w:right w:val="none" w:sz="0" w:space="0" w:color="auto"/>
              </w:divBdr>
              <w:divsChild>
                <w:div w:id="375349419">
                  <w:marLeft w:val="0"/>
                  <w:marRight w:val="0"/>
                  <w:marTop w:val="0"/>
                  <w:marBottom w:val="0"/>
                  <w:divBdr>
                    <w:top w:val="none" w:sz="0" w:space="0" w:color="auto"/>
                    <w:left w:val="none" w:sz="0" w:space="0" w:color="auto"/>
                    <w:bottom w:val="none" w:sz="0" w:space="0" w:color="auto"/>
                    <w:right w:val="none" w:sz="0" w:space="0" w:color="auto"/>
                  </w:divBdr>
                </w:div>
              </w:divsChild>
            </w:div>
            <w:div w:id="1862040644">
              <w:marLeft w:val="0"/>
              <w:marRight w:val="0"/>
              <w:marTop w:val="0"/>
              <w:marBottom w:val="0"/>
              <w:divBdr>
                <w:top w:val="none" w:sz="0" w:space="0" w:color="auto"/>
                <w:left w:val="none" w:sz="0" w:space="0" w:color="auto"/>
                <w:bottom w:val="none" w:sz="0" w:space="0" w:color="auto"/>
                <w:right w:val="none" w:sz="0" w:space="0" w:color="auto"/>
              </w:divBdr>
              <w:divsChild>
                <w:div w:id="1599755056">
                  <w:marLeft w:val="0"/>
                  <w:marRight w:val="0"/>
                  <w:marTop w:val="0"/>
                  <w:marBottom w:val="0"/>
                  <w:divBdr>
                    <w:top w:val="none" w:sz="0" w:space="0" w:color="auto"/>
                    <w:left w:val="none" w:sz="0" w:space="0" w:color="auto"/>
                    <w:bottom w:val="none" w:sz="0" w:space="0" w:color="auto"/>
                    <w:right w:val="none" w:sz="0" w:space="0" w:color="auto"/>
                  </w:divBdr>
                  <w:divsChild>
                    <w:div w:id="168370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93017">
          <w:marLeft w:val="0"/>
          <w:marRight w:val="0"/>
          <w:marTop w:val="0"/>
          <w:marBottom w:val="0"/>
          <w:divBdr>
            <w:top w:val="none" w:sz="0" w:space="0" w:color="auto"/>
            <w:left w:val="none" w:sz="0" w:space="0" w:color="auto"/>
            <w:bottom w:val="none" w:sz="0" w:space="0" w:color="auto"/>
            <w:right w:val="none" w:sz="0" w:space="0" w:color="auto"/>
          </w:divBdr>
          <w:divsChild>
            <w:div w:id="711073280">
              <w:marLeft w:val="0"/>
              <w:marRight w:val="0"/>
              <w:marTop w:val="0"/>
              <w:marBottom w:val="0"/>
              <w:divBdr>
                <w:top w:val="none" w:sz="0" w:space="0" w:color="auto"/>
                <w:left w:val="none" w:sz="0" w:space="0" w:color="auto"/>
                <w:bottom w:val="none" w:sz="0" w:space="0" w:color="auto"/>
                <w:right w:val="none" w:sz="0" w:space="0" w:color="auto"/>
              </w:divBdr>
              <w:divsChild>
                <w:div w:id="966158705">
                  <w:marLeft w:val="0"/>
                  <w:marRight w:val="0"/>
                  <w:marTop w:val="0"/>
                  <w:marBottom w:val="0"/>
                  <w:divBdr>
                    <w:top w:val="none" w:sz="0" w:space="0" w:color="auto"/>
                    <w:left w:val="none" w:sz="0" w:space="0" w:color="auto"/>
                    <w:bottom w:val="none" w:sz="0" w:space="0" w:color="auto"/>
                    <w:right w:val="none" w:sz="0" w:space="0" w:color="auto"/>
                  </w:divBdr>
                </w:div>
              </w:divsChild>
            </w:div>
            <w:div w:id="1474328182">
              <w:marLeft w:val="0"/>
              <w:marRight w:val="0"/>
              <w:marTop w:val="0"/>
              <w:marBottom w:val="0"/>
              <w:divBdr>
                <w:top w:val="none" w:sz="0" w:space="0" w:color="auto"/>
                <w:left w:val="none" w:sz="0" w:space="0" w:color="auto"/>
                <w:bottom w:val="none" w:sz="0" w:space="0" w:color="auto"/>
                <w:right w:val="none" w:sz="0" w:space="0" w:color="auto"/>
              </w:divBdr>
              <w:divsChild>
                <w:div w:id="831487481">
                  <w:marLeft w:val="0"/>
                  <w:marRight w:val="0"/>
                  <w:marTop w:val="0"/>
                  <w:marBottom w:val="0"/>
                  <w:divBdr>
                    <w:top w:val="none" w:sz="0" w:space="0" w:color="auto"/>
                    <w:left w:val="none" w:sz="0" w:space="0" w:color="auto"/>
                    <w:bottom w:val="none" w:sz="0" w:space="0" w:color="auto"/>
                    <w:right w:val="none" w:sz="0" w:space="0" w:color="auto"/>
                  </w:divBdr>
                  <w:divsChild>
                    <w:div w:id="19782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224982">
          <w:marLeft w:val="0"/>
          <w:marRight w:val="0"/>
          <w:marTop w:val="0"/>
          <w:marBottom w:val="0"/>
          <w:divBdr>
            <w:top w:val="none" w:sz="0" w:space="0" w:color="auto"/>
            <w:left w:val="none" w:sz="0" w:space="0" w:color="auto"/>
            <w:bottom w:val="none" w:sz="0" w:space="0" w:color="auto"/>
            <w:right w:val="none" w:sz="0" w:space="0" w:color="auto"/>
          </w:divBdr>
          <w:divsChild>
            <w:div w:id="1273903583">
              <w:marLeft w:val="0"/>
              <w:marRight w:val="0"/>
              <w:marTop w:val="0"/>
              <w:marBottom w:val="0"/>
              <w:divBdr>
                <w:top w:val="none" w:sz="0" w:space="0" w:color="auto"/>
                <w:left w:val="none" w:sz="0" w:space="0" w:color="auto"/>
                <w:bottom w:val="none" w:sz="0" w:space="0" w:color="auto"/>
                <w:right w:val="none" w:sz="0" w:space="0" w:color="auto"/>
              </w:divBdr>
              <w:divsChild>
                <w:div w:id="1519080826">
                  <w:marLeft w:val="0"/>
                  <w:marRight w:val="0"/>
                  <w:marTop w:val="0"/>
                  <w:marBottom w:val="0"/>
                  <w:divBdr>
                    <w:top w:val="none" w:sz="0" w:space="0" w:color="auto"/>
                    <w:left w:val="none" w:sz="0" w:space="0" w:color="auto"/>
                    <w:bottom w:val="none" w:sz="0" w:space="0" w:color="auto"/>
                    <w:right w:val="none" w:sz="0" w:space="0" w:color="auto"/>
                  </w:divBdr>
                </w:div>
              </w:divsChild>
            </w:div>
            <w:div w:id="540678939">
              <w:marLeft w:val="0"/>
              <w:marRight w:val="0"/>
              <w:marTop w:val="0"/>
              <w:marBottom w:val="0"/>
              <w:divBdr>
                <w:top w:val="none" w:sz="0" w:space="0" w:color="auto"/>
                <w:left w:val="none" w:sz="0" w:space="0" w:color="auto"/>
                <w:bottom w:val="none" w:sz="0" w:space="0" w:color="auto"/>
                <w:right w:val="none" w:sz="0" w:space="0" w:color="auto"/>
              </w:divBdr>
              <w:divsChild>
                <w:div w:id="442649119">
                  <w:marLeft w:val="0"/>
                  <w:marRight w:val="0"/>
                  <w:marTop w:val="0"/>
                  <w:marBottom w:val="0"/>
                  <w:divBdr>
                    <w:top w:val="none" w:sz="0" w:space="0" w:color="auto"/>
                    <w:left w:val="none" w:sz="0" w:space="0" w:color="auto"/>
                    <w:bottom w:val="none" w:sz="0" w:space="0" w:color="auto"/>
                    <w:right w:val="none" w:sz="0" w:space="0" w:color="auto"/>
                  </w:divBdr>
                  <w:divsChild>
                    <w:div w:id="6924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40317">
          <w:marLeft w:val="0"/>
          <w:marRight w:val="0"/>
          <w:marTop w:val="0"/>
          <w:marBottom w:val="0"/>
          <w:divBdr>
            <w:top w:val="none" w:sz="0" w:space="0" w:color="auto"/>
            <w:left w:val="none" w:sz="0" w:space="0" w:color="auto"/>
            <w:bottom w:val="none" w:sz="0" w:space="0" w:color="auto"/>
            <w:right w:val="none" w:sz="0" w:space="0" w:color="auto"/>
          </w:divBdr>
          <w:divsChild>
            <w:div w:id="487480157">
              <w:marLeft w:val="0"/>
              <w:marRight w:val="0"/>
              <w:marTop w:val="0"/>
              <w:marBottom w:val="0"/>
              <w:divBdr>
                <w:top w:val="none" w:sz="0" w:space="0" w:color="auto"/>
                <w:left w:val="none" w:sz="0" w:space="0" w:color="auto"/>
                <w:bottom w:val="none" w:sz="0" w:space="0" w:color="auto"/>
                <w:right w:val="none" w:sz="0" w:space="0" w:color="auto"/>
              </w:divBdr>
              <w:divsChild>
                <w:div w:id="124275087">
                  <w:marLeft w:val="0"/>
                  <w:marRight w:val="0"/>
                  <w:marTop w:val="0"/>
                  <w:marBottom w:val="0"/>
                  <w:divBdr>
                    <w:top w:val="none" w:sz="0" w:space="0" w:color="auto"/>
                    <w:left w:val="none" w:sz="0" w:space="0" w:color="auto"/>
                    <w:bottom w:val="none" w:sz="0" w:space="0" w:color="auto"/>
                    <w:right w:val="none" w:sz="0" w:space="0" w:color="auto"/>
                  </w:divBdr>
                </w:div>
              </w:divsChild>
            </w:div>
            <w:div w:id="987132104">
              <w:marLeft w:val="0"/>
              <w:marRight w:val="0"/>
              <w:marTop w:val="0"/>
              <w:marBottom w:val="0"/>
              <w:divBdr>
                <w:top w:val="none" w:sz="0" w:space="0" w:color="auto"/>
                <w:left w:val="none" w:sz="0" w:space="0" w:color="auto"/>
                <w:bottom w:val="none" w:sz="0" w:space="0" w:color="auto"/>
                <w:right w:val="none" w:sz="0" w:space="0" w:color="auto"/>
              </w:divBdr>
              <w:divsChild>
                <w:div w:id="36394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2872">
          <w:marLeft w:val="0"/>
          <w:marRight w:val="0"/>
          <w:marTop w:val="0"/>
          <w:marBottom w:val="0"/>
          <w:divBdr>
            <w:top w:val="none" w:sz="0" w:space="0" w:color="auto"/>
            <w:left w:val="none" w:sz="0" w:space="0" w:color="auto"/>
            <w:bottom w:val="none" w:sz="0" w:space="0" w:color="auto"/>
            <w:right w:val="none" w:sz="0" w:space="0" w:color="auto"/>
          </w:divBdr>
          <w:divsChild>
            <w:div w:id="901141886">
              <w:marLeft w:val="0"/>
              <w:marRight w:val="0"/>
              <w:marTop w:val="0"/>
              <w:marBottom w:val="0"/>
              <w:divBdr>
                <w:top w:val="none" w:sz="0" w:space="0" w:color="auto"/>
                <w:left w:val="none" w:sz="0" w:space="0" w:color="auto"/>
                <w:bottom w:val="none" w:sz="0" w:space="0" w:color="auto"/>
                <w:right w:val="none" w:sz="0" w:space="0" w:color="auto"/>
              </w:divBdr>
              <w:divsChild>
                <w:div w:id="263419437">
                  <w:marLeft w:val="0"/>
                  <w:marRight w:val="0"/>
                  <w:marTop w:val="0"/>
                  <w:marBottom w:val="0"/>
                  <w:divBdr>
                    <w:top w:val="none" w:sz="0" w:space="0" w:color="auto"/>
                    <w:left w:val="none" w:sz="0" w:space="0" w:color="auto"/>
                    <w:bottom w:val="none" w:sz="0" w:space="0" w:color="auto"/>
                    <w:right w:val="none" w:sz="0" w:space="0" w:color="auto"/>
                  </w:divBdr>
                </w:div>
              </w:divsChild>
            </w:div>
            <w:div w:id="1935819497">
              <w:marLeft w:val="0"/>
              <w:marRight w:val="0"/>
              <w:marTop w:val="0"/>
              <w:marBottom w:val="0"/>
              <w:divBdr>
                <w:top w:val="none" w:sz="0" w:space="0" w:color="auto"/>
                <w:left w:val="none" w:sz="0" w:space="0" w:color="auto"/>
                <w:bottom w:val="none" w:sz="0" w:space="0" w:color="auto"/>
                <w:right w:val="none" w:sz="0" w:space="0" w:color="auto"/>
              </w:divBdr>
              <w:divsChild>
                <w:div w:id="887183866">
                  <w:marLeft w:val="0"/>
                  <w:marRight w:val="0"/>
                  <w:marTop w:val="0"/>
                  <w:marBottom w:val="0"/>
                  <w:divBdr>
                    <w:top w:val="none" w:sz="0" w:space="0" w:color="auto"/>
                    <w:left w:val="none" w:sz="0" w:space="0" w:color="auto"/>
                    <w:bottom w:val="none" w:sz="0" w:space="0" w:color="auto"/>
                    <w:right w:val="none" w:sz="0" w:space="0" w:color="auto"/>
                  </w:divBdr>
                  <w:divsChild>
                    <w:div w:id="177270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19627">
          <w:marLeft w:val="0"/>
          <w:marRight w:val="0"/>
          <w:marTop w:val="0"/>
          <w:marBottom w:val="0"/>
          <w:divBdr>
            <w:top w:val="none" w:sz="0" w:space="0" w:color="auto"/>
            <w:left w:val="none" w:sz="0" w:space="0" w:color="auto"/>
            <w:bottom w:val="none" w:sz="0" w:space="0" w:color="auto"/>
            <w:right w:val="none" w:sz="0" w:space="0" w:color="auto"/>
          </w:divBdr>
          <w:divsChild>
            <w:div w:id="51543917">
              <w:marLeft w:val="0"/>
              <w:marRight w:val="0"/>
              <w:marTop w:val="0"/>
              <w:marBottom w:val="0"/>
              <w:divBdr>
                <w:top w:val="none" w:sz="0" w:space="0" w:color="auto"/>
                <w:left w:val="none" w:sz="0" w:space="0" w:color="auto"/>
                <w:bottom w:val="none" w:sz="0" w:space="0" w:color="auto"/>
                <w:right w:val="none" w:sz="0" w:space="0" w:color="auto"/>
              </w:divBdr>
              <w:divsChild>
                <w:div w:id="979699052">
                  <w:marLeft w:val="0"/>
                  <w:marRight w:val="0"/>
                  <w:marTop w:val="0"/>
                  <w:marBottom w:val="0"/>
                  <w:divBdr>
                    <w:top w:val="none" w:sz="0" w:space="0" w:color="auto"/>
                    <w:left w:val="none" w:sz="0" w:space="0" w:color="auto"/>
                    <w:bottom w:val="none" w:sz="0" w:space="0" w:color="auto"/>
                    <w:right w:val="none" w:sz="0" w:space="0" w:color="auto"/>
                  </w:divBdr>
                </w:div>
              </w:divsChild>
            </w:div>
            <w:div w:id="1896702011">
              <w:marLeft w:val="0"/>
              <w:marRight w:val="0"/>
              <w:marTop w:val="0"/>
              <w:marBottom w:val="0"/>
              <w:divBdr>
                <w:top w:val="none" w:sz="0" w:space="0" w:color="auto"/>
                <w:left w:val="none" w:sz="0" w:space="0" w:color="auto"/>
                <w:bottom w:val="none" w:sz="0" w:space="0" w:color="auto"/>
                <w:right w:val="none" w:sz="0" w:space="0" w:color="auto"/>
              </w:divBdr>
              <w:divsChild>
                <w:div w:id="1232695287">
                  <w:marLeft w:val="0"/>
                  <w:marRight w:val="0"/>
                  <w:marTop w:val="0"/>
                  <w:marBottom w:val="0"/>
                  <w:divBdr>
                    <w:top w:val="none" w:sz="0" w:space="0" w:color="auto"/>
                    <w:left w:val="none" w:sz="0" w:space="0" w:color="auto"/>
                    <w:bottom w:val="none" w:sz="0" w:space="0" w:color="auto"/>
                    <w:right w:val="none" w:sz="0" w:space="0" w:color="auto"/>
                  </w:divBdr>
                  <w:divsChild>
                    <w:div w:id="71607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2308">
          <w:marLeft w:val="0"/>
          <w:marRight w:val="0"/>
          <w:marTop w:val="0"/>
          <w:marBottom w:val="0"/>
          <w:divBdr>
            <w:top w:val="none" w:sz="0" w:space="0" w:color="auto"/>
            <w:left w:val="none" w:sz="0" w:space="0" w:color="auto"/>
            <w:bottom w:val="none" w:sz="0" w:space="0" w:color="auto"/>
            <w:right w:val="none" w:sz="0" w:space="0" w:color="auto"/>
          </w:divBdr>
          <w:divsChild>
            <w:div w:id="1769423354">
              <w:marLeft w:val="0"/>
              <w:marRight w:val="0"/>
              <w:marTop w:val="0"/>
              <w:marBottom w:val="0"/>
              <w:divBdr>
                <w:top w:val="none" w:sz="0" w:space="0" w:color="auto"/>
                <w:left w:val="none" w:sz="0" w:space="0" w:color="auto"/>
                <w:bottom w:val="none" w:sz="0" w:space="0" w:color="auto"/>
                <w:right w:val="none" w:sz="0" w:space="0" w:color="auto"/>
              </w:divBdr>
              <w:divsChild>
                <w:div w:id="841312726">
                  <w:marLeft w:val="0"/>
                  <w:marRight w:val="0"/>
                  <w:marTop w:val="0"/>
                  <w:marBottom w:val="0"/>
                  <w:divBdr>
                    <w:top w:val="none" w:sz="0" w:space="0" w:color="auto"/>
                    <w:left w:val="none" w:sz="0" w:space="0" w:color="auto"/>
                    <w:bottom w:val="none" w:sz="0" w:space="0" w:color="auto"/>
                    <w:right w:val="none" w:sz="0" w:space="0" w:color="auto"/>
                  </w:divBdr>
                </w:div>
              </w:divsChild>
            </w:div>
            <w:div w:id="868877663">
              <w:marLeft w:val="0"/>
              <w:marRight w:val="0"/>
              <w:marTop w:val="0"/>
              <w:marBottom w:val="0"/>
              <w:divBdr>
                <w:top w:val="none" w:sz="0" w:space="0" w:color="auto"/>
                <w:left w:val="none" w:sz="0" w:space="0" w:color="auto"/>
                <w:bottom w:val="none" w:sz="0" w:space="0" w:color="auto"/>
                <w:right w:val="none" w:sz="0" w:space="0" w:color="auto"/>
              </w:divBdr>
              <w:divsChild>
                <w:div w:id="916281511">
                  <w:marLeft w:val="0"/>
                  <w:marRight w:val="0"/>
                  <w:marTop w:val="0"/>
                  <w:marBottom w:val="0"/>
                  <w:divBdr>
                    <w:top w:val="none" w:sz="0" w:space="0" w:color="auto"/>
                    <w:left w:val="none" w:sz="0" w:space="0" w:color="auto"/>
                    <w:bottom w:val="none" w:sz="0" w:space="0" w:color="auto"/>
                    <w:right w:val="none" w:sz="0" w:space="0" w:color="auto"/>
                  </w:divBdr>
                  <w:divsChild>
                    <w:div w:id="83160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31549">
          <w:marLeft w:val="0"/>
          <w:marRight w:val="0"/>
          <w:marTop w:val="0"/>
          <w:marBottom w:val="0"/>
          <w:divBdr>
            <w:top w:val="none" w:sz="0" w:space="0" w:color="auto"/>
            <w:left w:val="none" w:sz="0" w:space="0" w:color="auto"/>
            <w:bottom w:val="none" w:sz="0" w:space="0" w:color="auto"/>
            <w:right w:val="none" w:sz="0" w:space="0" w:color="auto"/>
          </w:divBdr>
          <w:divsChild>
            <w:div w:id="1111362836">
              <w:marLeft w:val="0"/>
              <w:marRight w:val="0"/>
              <w:marTop w:val="0"/>
              <w:marBottom w:val="0"/>
              <w:divBdr>
                <w:top w:val="none" w:sz="0" w:space="0" w:color="auto"/>
                <w:left w:val="none" w:sz="0" w:space="0" w:color="auto"/>
                <w:bottom w:val="none" w:sz="0" w:space="0" w:color="auto"/>
                <w:right w:val="none" w:sz="0" w:space="0" w:color="auto"/>
              </w:divBdr>
              <w:divsChild>
                <w:div w:id="1114716886">
                  <w:marLeft w:val="0"/>
                  <w:marRight w:val="0"/>
                  <w:marTop w:val="0"/>
                  <w:marBottom w:val="0"/>
                  <w:divBdr>
                    <w:top w:val="none" w:sz="0" w:space="0" w:color="auto"/>
                    <w:left w:val="none" w:sz="0" w:space="0" w:color="auto"/>
                    <w:bottom w:val="none" w:sz="0" w:space="0" w:color="auto"/>
                    <w:right w:val="none" w:sz="0" w:space="0" w:color="auto"/>
                  </w:divBdr>
                </w:div>
              </w:divsChild>
            </w:div>
            <w:div w:id="783501553">
              <w:marLeft w:val="0"/>
              <w:marRight w:val="0"/>
              <w:marTop w:val="0"/>
              <w:marBottom w:val="0"/>
              <w:divBdr>
                <w:top w:val="none" w:sz="0" w:space="0" w:color="auto"/>
                <w:left w:val="none" w:sz="0" w:space="0" w:color="auto"/>
                <w:bottom w:val="none" w:sz="0" w:space="0" w:color="auto"/>
                <w:right w:val="none" w:sz="0" w:space="0" w:color="auto"/>
              </w:divBdr>
              <w:divsChild>
                <w:div w:id="615059942">
                  <w:marLeft w:val="0"/>
                  <w:marRight w:val="0"/>
                  <w:marTop w:val="0"/>
                  <w:marBottom w:val="0"/>
                  <w:divBdr>
                    <w:top w:val="none" w:sz="0" w:space="0" w:color="auto"/>
                    <w:left w:val="none" w:sz="0" w:space="0" w:color="auto"/>
                    <w:bottom w:val="none" w:sz="0" w:space="0" w:color="auto"/>
                    <w:right w:val="none" w:sz="0" w:space="0" w:color="auto"/>
                  </w:divBdr>
                  <w:divsChild>
                    <w:div w:id="140530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576">
          <w:marLeft w:val="0"/>
          <w:marRight w:val="0"/>
          <w:marTop w:val="0"/>
          <w:marBottom w:val="0"/>
          <w:divBdr>
            <w:top w:val="none" w:sz="0" w:space="0" w:color="auto"/>
            <w:left w:val="none" w:sz="0" w:space="0" w:color="auto"/>
            <w:bottom w:val="none" w:sz="0" w:space="0" w:color="auto"/>
            <w:right w:val="none" w:sz="0" w:space="0" w:color="auto"/>
          </w:divBdr>
          <w:divsChild>
            <w:div w:id="1388529158">
              <w:marLeft w:val="0"/>
              <w:marRight w:val="0"/>
              <w:marTop w:val="0"/>
              <w:marBottom w:val="0"/>
              <w:divBdr>
                <w:top w:val="none" w:sz="0" w:space="0" w:color="auto"/>
                <w:left w:val="none" w:sz="0" w:space="0" w:color="auto"/>
                <w:bottom w:val="none" w:sz="0" w:space="0" w:color="auto"/>
                <w:right w:val="none" w:sz="0" w:space="0" w:color="auto"/>
              </w:divBdr>
              <w:divsChild>
                <w:div w:id="1916821419">
                  <w:marLeft w:val="0"/>
                  <w:marRight w:val="0"/>
                  <w:marTop w:val="0"/>
                  <w:marBottom w:val="0"/>
                  <w:divBdr>
                    <w:top w:val="none" w:sz="0" w:space="0" w:color="auto"/>
                    <w:left w:val="none" w:sz="0" w:space="0" w:color="auto"/>
                    <w:bottom w:val="none" w:sz="0" w:space="0" w:color="auto"/>
                    <w:right w:val="none" w:sz="0" w:space="0" w:color="auto"/>
                  </w:divBdr>
                </w:div>
              </w:divsChild>
            </w:div>
            <w:div w:id="923418509">
              <w:marLeft w:val="0"/>
              <w:marRight w:val="0"/>
              <w:marTop w:val="0"/>
              <w:marBottom w:val="0"/>
              <w:divBdr>
                <w:top w:val="none" w:sz="0" w:space="0" w:color="auto"/>
                <w:left w:val="none" w:sz="0" w:space="0" w:color="auto"/>
                <w:bottom w:val="none" w:sz="0" w:space="0" w:color="auto"/>
                <w:right w:val="none" w:sz="0" w:space="0" w:color="auto"/>
              </w:divBdr>
              <w:divsChild>
                <w:div w:id="1672295689">
                  <w:marLeft w:val="0"/>
                  <w:marRight w:val="0"/>
                  <w:marTop w:val="0"/>
                  <w:marBottom w:val="0"/>
                  <w:divBdr>
                    <w:top w:val="none" w:sz="0" w:space="0" w:color="auto"/>
                    <w:left w:val="none" w:sz="0" w:space="0" w:color="auto"/>
                    <w:bottom w:val="none" w:sz="0" w:space="0" w:color="auto"/>
                    <w:right w:val="none" w:sz="0" w:space="0" w:color="auto"/>
                  </w:divBdr>
                  <w:divsChild>
                    <w:div w:id="19214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028123">
          <w:marLeft w:val="0"/>
          <w:marRight w:val="0"/>
          <w:marTop w:val="0"/>
          <w:marBottom w:val="0"/>
          <w:divBdr>
            <w:top w:val="none" w:sz="0" w:space="0" w:color="auto"/>
            <w:left w:val="none" w:sz="0" w:space="0" w:color="auto"/>
            <w:bottom w:val="none" w:sz="0" w:space="0" w:color="auto"/>
            <w:right w:val="none" w:sz="0" w:space="0" w:color="auto"/>
          </w:divBdr>
          <w:divsChild>
            <w:div w:id="157818550">
              <w:marLeft w:val="0"/>
              <w:marRight w:val="0"/>
              <w:marTop w:val="0"/>
              <w:marBottom w:val="0"/>
              <w:divBdr>
                <w:top w:val="none" w:sz="0" w:space="0" w:color="auto"/>
                <w:left w:val="none" w:sz="0" w:space="0" w:color="auto"/>
                <w:bottom w:val="none" w:sz="0" w:space="0" w:color="auto"/>
                <w:right w:val="none" w:sz="0" w:space="0" w:color="auto"/>
              </w:divBdr>
              <w:divsChild>
                <w:div w:id="1226573204">
                  <w:marLeft w:val="0"/>
                  <w:marRight w:val="0"/>
                  <w:marTop w:val="0"/>
                  <w:marBottom w:val="0"/>
                  <w:divBdr>
                    <w:top w:val="none" w:sz="0" w:space="0" w:color="auto"/>
                    <w:left w:val="none" w:sz="0" w:space="0" w:color="auto"/>
                    <w:bottom w:val="none" w:sz="0" w:space="0" w:color="auto"/>
                    <w:right w:val="none" w:sz="0" w:space="0" w:color="auto"/>
                  </w:divBdr>
                </w:div>
              </w:divsChild>
            </w:div>
            <w:div w:id="1079710613">
              <w:marLeft w:val="0"/>
              <w:marRight w:val="0"/>
              <w:marTop w:val="0"/>
              <w:marBottom w:val="0"/>
              <w:divBdr>
                <w:top w:val="none" w:sz="0" w:space="0" w:color="auto"/>
                <w:left w:val="none" w:sz="0" w:space="0" w:color="auto"/>
                <w:bottom w:val="none" w:sz="0" w:space="0" w:color="auto"/>
                <w:right w:val="none" w:sz="0" w:space="0" w:color="auto"/>
              </w:divBdr>
              <w:divsChild>
                <w:div w:id="968129246">
                  <w:marLeft w:val="0"/>
                  <w:marRight w:val="0"/>
                  <w:marTop w:val="0"/>
                  <w:marBottom w:val="0"/>
                  <w:divBdr>
                    <w:top w:val="none" w:sz="0" w:space="0" w:color="auto"/>
                    <w:left w:val="none" w:sz="0" w:space="0" w:color="auto"/>
                    <w:bottom w:val="none" w:sz="0" w:space="0" w:color="auto"/>
                    <w:right w:val="none" w:sz="0" w:space="0" w:color="auto"/>
                  </w:divBdr>
                  <w:divsChild>
                    <w:div w:id="1309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36650">
          <w:marLeft w:val="0"/>
          <w:marRight w:val="0"/>
          <w:marTop w:val="0"/>
          <w:marBottom w:val="0"/>
          <w:divBdr>
            <w:top w:val="none" w:sz="0" w:space="0" w:color="auto"/>
            <w:left w:val="none" w:sz="0" w:space="0" w:color="auto"/>
            <w:bottom w:val="none" w:sz="0" w:space="0" w:color="auto"/>
            <w:right w:val="none" w:sz="0" w:space="0" w:color="auto"/>
          </w:divBdr>
          <w:divsChild>
            <w:div w:id="1069763922">
              <w:marLeft w:val="0"/>
              <w:marRight w:val="0"/>
              <w:marTop w:val="0"/>
              <w:marBottom w:val="0"/>
              <w:divBdr>
                <w:top w:val="none" w:sz="0" w:space="0" w:color="auto"/>
                <w:left w:val="none" w:sz="0" w:space="0" w:color="auto"/>
                <w:bottom w:val="none" w:sz="0" w:space="0" w:color="auto"/>
                <w:right w:val="none" w:sz="0" w:space="0" w:color="auto"/>
              </w:divBdr>
              <w:divsChild>
                <w:div w:id="517500951">
                  <w:marLeft w:val="0"/>
                  <w:marRight w:val="0"/>
                  <w:marTop w:val="0"/>
                  <w:marBottom w:val="0"/>
                  <w:divBdr>
                    <w:top w:val="none" w:sz="0" w:space="0" w:color="auto"/>
                    <w:left w:val="none" w:sz="0" w:space="0" w:color="auto"/>
                    <w:bottom w:val="none" w:sz="0" w:space="0" w:color="auto"/>
                    <w:right w:val="none" w:sz="0" w:space="0" w:color="auto"/>
                  </w:divBdr>
                </w:div>
              </w:divsChild>
            </w:div>
            <w:div w:id="963004975">
              <w:marLeft w:val="0"/>
              <w:marRight w:val="0"/>
              <w:marTop w:val="0"/>
              <w:marBottom w:val="0"/>
              <w:divBdr>
                <w:top w:val="none" w:sz="0" w:space="0" w:color="auto"/>
                <w:left w:val="none" w:sz="0" w:space="0" w:color="auto"/>
                <w:bottom w:val="none" w:sz="0" w:space="0" w:color="auto"/>
                <w:right w:val="none" w:sz="0" w:space="0" w:color="auto"/>
              </w:divBdr>
              <w:divsChild>
                <w:div w:id="803695428">
                  <w:marLeft w:val="0"/>
                  <w:marRight w:val="0"/>
                  <w:marTop w:val="0"/>
                  <w:marBottom w:val="0"/>
                  <w:divBdr>
                    <w:top w:val="none" w:sz="0" w:space="0" w:color="auto"/>
                    <w:left w:val="none" w:sz="0" w:space="0" w:color="auto"/>
                    <w:bottom w:val="none" w:sz="0" w:space="0" w:color="auto"/>
                    <w:right w:val="none" w:sz="0" w:space="0" w:color="auto"/>
                  </w:divBdr>
                  <w:divsChild>
                    <w:div w:id="170532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02597">
          <w:marLeft w:val="0"/>
          <w:marRight w:val="0"/>
          <w:marTop w:val="0"/>
          <w:marBottom w:val="0"/>
          <w:divBdr>
            <w:top w:val="none" w:sz="0" w:space="0" w:color="auto"/>
            <w:left w:val="none" w:sz="0" w:space="0" w:color="auto"/>
            <w:bottom w:val="none" w:sz="0" w:space="0" w:color="auto"/>
            <w:right w:val="none" w:sz="0" w:space="0" w:color="auto"/>
          </w:divBdr>
          <w:divsChild>
            <w:div w:id="1845700221">
              <w:marLeft w:val="0"/>
              <w:marRight w:val="0"/>
              <w:marTop w:val="0"/>
              <w:marBottom w:val="0"/>
              <w:divBdr>
                <w:top w:val="none" w:sz="0" w:space="0" w:color="auto"/>
                <w:left w:val="none" w:sz="0" w:space="0" w:color="auto"/>
                <w:bottom w:val="none" w:sz="0" w:space="0" w:color="auto"/>
                <w:right w:val="none" w:sz="0" w:space="0" w:color="auto"/>
              </w:divBdr>
              <w:divsChild>
                <w:div w:id="1603760255">
                  <w:marLeft w:val="0"/>
                  <w:marRight w:val="0"/>
                  <w:marTop w:val="0"/>
                  <w:marBottom w:val="0"/>
                  <w:divBdr>
                    <w:top w:val="none" w:sz="0" w:space="0" w:color="auto"/>
                    <w:left w:val="none" w:sz="0" w:space="0" w:color="auto"/>
                    <w:bottom w:val="none" w:sz="0" w:space="0" w:color="auto"/>
                    <w:right w:val="none" w:sz="0" w:space="0" w:color="auto"/>
                  </w:divBdr>
                </w:div>
              </w:divsChild>
            </w:div>
            <w:div w:id="915751527">
              <w:marLeft w:val="0"/>
              <w:marRight w:val="0"/>
              <w:marTop w:val="0"/>
              <w:marBottom w:val="0"/>
              <w:divBdr>
                <w:top w:val="none" w:sz="0" w:space="0" w:color="auto"/>
                <w:left w:val="none" w:sz="0" w:space="0" w:color="auto"/>
                <w:bottom w:val="none" w:sz="0" w:space="0" w:color="auto"/>
                <w:right w:val="none" w:sz="0" w:space="0" w:color="auto"/>
              </w:divBdr>
              <w:divsChild>
                <w:div w:id="900600051">
                  <w:marLeft w:val="0"/>
                  <w:marRight w:val="0"/>
                  <w:marTop w:val="0"/>
                  <w:marBottom w:val="0"/>
                  <w:divBdr>
                    <w:top w:val="none" w:sz="0" w:space="0" w:color="auto"/>
                    <w:left w:val="none" w:sz="0" w:space="0" w:color="auto"/>
                    <w:bottom w:val="none" w:sz="0" w:space="0" w:color="auto"/>
                    <w:right w:val="none" w:sz="0" w:space="0" w:color="auto"/>
                  </w:divBdr>
                  <w:divsChild>
                    <w:div w:id="79398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9646">
          <w:marLeft w:val="0"/>
          <w:marRight w:val="0"/>
          <w:marTop w:val="0"/>
          <w:marBottom w:val="0"/>
          <w:divBdr>
            <w:top w:val="none" w:sz="0" w:space="0" w:color="auto"/>
            <w:left w:val="none" w:sz="0" w:space="0" w:color="auto"/>
            <w:bottom w:val="none" w:sz="0" w:space="0" w:color="auto"/>
            <w:right w:val="none" w:sz="0" w:space="0" w:color="auto"/>
          </w:divBdr>
          <w:divsChild>
            <w:div w:id="154229671">
              <w:marLeft w:val="0"/>
              <w:marRight w:val="0"/>
              <w:marTop w:val="0"/>
              <w:marBottom w:val="0"/>
              <w:divBdr>
                <w:top w:val="none" w:sz="0" w:space="0" w:color="auto"/>
                <w:left w:val="none" w:sz="0" w:space="0" w:color="auto"/>
                <w:bottom w:val="none" w:sz="0" w:space="0" w:color="auto"/>
                <w:right w:val="none" w:sz="0" w:space="0" w:color="auto"/>
              </w:divBdr>
              <w:divsChild>
                <w:div w:id="1710912483">
                  <w:marLeft w:val="0"/>
                  <w:marRight w:val="0"/>
                  <w:marTop w:val="0"/>
                  <w:marBottom w:val="0"/>
                  <w:divBdr>
                    <w:top w:val="none" w:sz="0" w:space="0" w:color="auto"/>
                    <w:left w:val="none" w:sz="0" w:space="0" w:color="auto"/>
                    <w:bottom w:val="none" w:sz="0" w:space="0" w:color="auto"/>
                    <w:right w:val="none" w:sz="0" w:space="0" w:color="auto"/>
                  </w:divBdr>
                </w:div>
              </w:divsChild>
            </w:div>
            <w:div w:id="2115392715">
              <w:marLeft w:val="0"/>
              <w:marRight w:val="0"/>
              <w:marTop w:val="0"/>
              <w:marBottom w:val="0"/>
              <w:divBdr>
                <w:top w:val="none" w:sz="0" w:space="0" w:color="auto"/>
                <w:left w:val="none" w:sz="0" w:space="0" w:color="auto"/>
                <w:bottom w:val="none" w:sz="0" w:space="0" w:color="auto"/>
                <w:right w:val="none" w:sz="0" w:space="0" w:color="auto"/>
              </w:divBdr>
              <w:divsChild>
                <w:div w:id="1282298228">
                  <w:marLeft w:val="0"/>
                  <w:marRight w:val="0"/>
                  <w:marTop w:val="0"/>
                  <w:marBottom w:val="0"/>
                  <w:divBdr>
                    <w:top w:val="none" w:sz="0" w:space="0" w:color="auto"/>
                    <w:left w:val="none" w:sz="0" w:space="0" w:color="auto"/>
                    <w:bottom w:val="none" w:sz="0" w:space="0" w:color="auto"/>
                    <w:right w:val="none" w:sz="0" w:space="0" w:color="auto"/>
                  </w:divBdr>
                  <w:divsChild>
                    <w:div w:id="79633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39932">
          <w:marLeft w:val="0"/>
          <w:marRight w:val="0"/>
          <w:marTop w:val="0"/>
          <w:marBottom w:val="0"/>
          <w:divBdr>
            <w:top w:val="none" w:sz="0" w:space="0" w:color="auto"/>
            <w:left w:val="none" w:sz="0" w:space="0" w:color="auto"/>
            <w:bottom w:val="none" w:sz="0" w:space="0" w:color="auto"/>
            <w:right w:val="none" w:sz="0" w:space="0" w:color="auto"/>
          </w:divBdr>
          <w:divsChild>
            <w:div w:id="958879621">
              <w:marLeft w:val="0"/>
              <w:marRight w:val="0"/>
              <w:marTop w:val="0"/>
              <w:marBottom w:val="0"/>
              <w:divBdr>
                <w:top w:val="none" w:sz="0" w:space="0" w:color="auto"/>
                <w:left w:val="none" w:sz="0" w:space="0" w:color="auto"/>
                <w:bottom w:val="none" w:sz="0" w:space="0" w:color="auto"/>
                <w:right w:val="none" w:sz="0" w:space="0" w:color="auto"/>
              </w:divBdr>
              <w:divsChild>
                <w:div w:id="842889920">
                  <w:marLeft w:val="0"/>
                  <w:marRight w:val="0"/>
                  <w:marTop w:val="0"/>
                  <w:marBottom w:val="0"/>
                  <w:divBdr>
                    <w:top w:val="none" w:sz="0" w:space="0" w:color="auto"/>
                    <w:left w:val="none" w:sz="0" w:space="0" w:color="auto"/>
                    <w:bottom w:val="none" w:sz="0" w:space="0" w:color="auto"/>
                    <w:right w:val="none" w:sz="0" w:space="0" w:color="auto"/>
                  </w:divBdr>
                </w:div>
              </w:divsChild>
            </w:div>
            <w:div w:id="1616477933">
              <w:marLeft w:val="0"/>
              <w:marRight w:val="0"/>
              <w:marTop w:val="0"/>
              <w:marBottom w:val="0"/>
              <w:divBdr>
                <w:top w:val="none" w:sz="0" w:space="0" w:color="auto"/>
                <w:left w:val="none" w:sz="0" w:space="0" w:color="auto"/>
                <w:bottom w:val="none" w:sz="0" w:space="0" w:color="auto"/>
                <w:right w:val="none" w:sz="0" w:space="0" w:color="auto"/>
              </w:divBdr>
              <w:divsChild>
                <w:div w:id="1647082764">
                  <w:marLeft w:val="0"/>
                  <w:marRight w:val="0"/>
                  <w:marTop w:val="0"/>
                  <w:marBottom w:val="0"/>
                  <w:divBdr>
                    <w:top w:val="none" w:sz="0" w:space="0" w:color="auto"/>
                    <w:left w:val="none" w:sz="0" w:space="0" w:color="auto"/>
                    <w:bottom w:val="none" w:sz="0" w:space="0" w:color="auto"/>
                    <w:right w:val="none" w:sz="0" w:space="0" w:color="auto"/>
                  </w:divBdr>
                  <w:divsChild>
                    <w:div w:id="45996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954696">
          <w:marLeft w:val="0"/>
          <w:marRight w:val="0"/>
          <w:marTop w:val="0"/>
          <w:marBottom w:val="0"/>
          <w:divBdr>
            <w:top w:val="none" w:sz="0" w:space="0" w:color="auto"/>
            <w:left w:val="none" w:sz="0" w:space="0" w:color="auto"/>
            <w:bottom w:val="none" w:sz="0" w:space="0" w:color="auto"/>
            <w:right w:val="none" w:sz="0" w:space="0" w:color="auto"/>
          </w:divBdr>
          <w:divsChild>
            <w:div w:id="1707482155">
              <w:marLeft w:val="0"/>
              <w:marRight w:val="0"/>
              <w:marTop w:val="0"/>
              <w:marBottom w:val="0"/>
              <w:divBdr>
                <w:top w:val="none" w:sz="0" w:space="0" w:color="auto"/>
                <w:left w:val="none" w:sz="0" w:space="0" w:color="auto"/>
                <w:bottom w:val="none" w:sz="0" w:space="0" w:color="auto"/>
                <w:right w:val="none" w:sz="0" w:space="0" w:color="auto"/>
              </w:divBdr>
              <w:divsChild>
                <w:div w:id="1705594184">
                  <w:marLeft w:val="0"/>
                  <w:marRight w:val="0"/>
                  <w:marTop w:val="0"/>
                  <w:marBottom w:val="0"/>
                  <w:divBdr>
                    <w:top w:val="none" w:sz="0" w:space="0" w:color="auto"/>
                    <w:left w:val="none" w:sz="0" w:space="0" w:color="auto"/>
                    <w:bottom w:val="none" w:sz="0" w:space="0" w:color="auto"/>
                    <w:right w:val="none" w:sz="0" w:space="0" w:color="auto"/>
                  </w:divBdr>
                </w:div>
              </w:divsChild>
            </w:div>
            <w:div w:id="470708335">
              <w:marLeft w:val="0"/>
              <w:marRight w:val="0"/>
              <w:marTop w:val="0"/>
              <w:marBottom w:val="0"/>
              <w:divBdr>
                <w:top w:val="none" w:sz="0" w:space="0" w:color="auto"/>
                <w:left w:val="none" w:sz="0" w:space="0" w:color="auto"/>
                <w:bottom w:val="none" w:sz="0" w:space="0" w:color="auto"/>
                <w:right w:val="none" w:sz="0" w:space="0" w:color="auto"/>
              </w:divBdr>
              <w:divsChild>
                <w:div w:id="545678327">
                  <w:marLeft w:val="0"/>
                  <w:marRight w:val="0"/>
                  <w:marTop w:val="0"/>
                  <w:marBottom w:val="0"/>
                  <w:divBdr>
                    <w:top w:val="none" w:sz="0" w:space="0" w:color="auto"/>
                    <w:left w:val="none" w:sz="0" w:space="0" w:color="auto"/>
                    <w:bottom w:val="none" w:sz="0" w:space="0" w:color="auto"/>
                    <w:right w:val="none" w:sz="0" w:space="0" w:color="auto"/>
                  </w:divBdr>
                  <w:divsChild>
                    <w:div w:id="8586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61321">
          <w:marLeft w:val="0"/>
          <w:marRight w:val="0"/>
          <w:marTop w:val="0"/>
          <w:marBottom w:val="0"/>
          <w:divBdr>
            <w:top w:val="none" w:sz="0" w:space="0" w:color="auto"/>
            <w:left w:val="none" w:sz="0" w:space="0" w:color="auto"/>
            <w:bottom w:val="none" w:sz="0" w:space="0" w:color="auto"/>
            <w:right w:val="none" w:sz="0" w:space="0" w:color="auto"/>
          </w:divBdr>
          <w:divsChild>
            <w:div w:id="767116102">
              <w:marLeft w:val="0"/>
              <w:marRight w:val="0"/>
              <w:marTop w:val="0"/>
              <w:marBottom w:val="0"/>
              <w:divBdr>
                <w:top w:val="none" w:sz="0" w:space="0" w:color="auto"/>
                <w:left w:val="none" w:sz="0" w:space="0" w:color="auto"/>
                <w:bottom w:val="none" w:sz="0" w:space="0" w:color="auto"/>
                <w:right w:val="none" w:sz="0" w:space="0" w:color="auto"/>
              </w:divBdr>
              <w:divsChild>
                <w:div w:id="1913615015">
                  <w:marLeft w:val="0"/>
                  <w:marRight w:val="0"/>
                  <w:marTop w:val="0"/>
                  <w:marBottom w:val="0"/>
                  <w:divBdr>
                    <w:top w:val="none" w:sz="0" w:space="0" w:color="auto"/>
                    <w:left w:val="none" w:sz="0" w:space="0" w:color="auto"/>
                    <w:bottom w:val="none" w:sz="0" w:space="0" w:color="auto"/>
                    <w:right w:val="none" w:sz="0" w:space="0" w:color="auto"/>
                  </w:divBdr>
                </w:div>
              </w:divsChild>
            </w:div>
            <w:div w:id="1101416266">
              <w:marLeft w:val="0"/>
              <w:marRight w:val="0"/>
              <w:marTop w:val="0"/>
              <w:marBottom w:val="0"/>
              <w:divBdr>
                <w:top w:val="none" w:sz="0" w:space="0" w:color="auto"/>
                <w:left w:val="none" w:sz="0" w:space="0" w:color="auto"/>
                <w:bottom w:val="none" w:sz="0" w:space="0" w:color="auto"/>
                <w:right w:val="none" w:sz="0" w:space="0" w:color="auto"/>
              </w:divBdr>
              <w:divsChild>
                <w:div w:id="1601909171">
                  <w:marLeft w:val="0"/>
                  <w:marRight w:val="0"/>
                  <w:marTop w:val="0"/>
                  <w:marBottom w:val="0"/>
                  <w:divBdr>
                    <w:top w:val="none" w:sz="0" w:space="0" w:color="auto"/>
                    <w:left w:val="none" w:sz="0" w:space="0" w:color="auto"/>
                    <w:bottom w:val="none" w:sz="0" w:space="0" w:color="auto"/>
                    <w:right w:val="none" w:sz="0" w:space="0" w:color="auto"/>
                  </w:divBdr>
                  <w:divsChild>
                    <w:div w:id="176306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08568">
          <w:marLeft w:val="0"/>
          <w:marRight w:val="0"/>
          <w:marTop w:val="0"/>
          <w:marBottom w:val="0"/>
          <w:divBdr>
            <w:top w:val="none" w:sz="0" w:space="0" w:color="auto"/>
            <w:left w:val="none" w:sz="0" w:space="0" w:color="auto"/>
            <w:bottom w:val="none" w:sz="0" w:space="0" w:color="auto"/>
            <w:right w:val="none" w:sz="0" w:space="0" w:color="auto"/>
          </w:divBdr>
          <w:divsChild>
            <w:div w:id="1377504764">
              <w:marLeft w:val="0"/>
              <w:marRight w:val="0"/>
              <w:marTop w:val="0"/>
              <w:marBottom w:val="0"/>
              <w:divBdr>
                <w:top w:val="none" w:sz="0" w:space="0" w:color="auto"/>
                <w:left w:val="none" w:sz="0" w:space="0" w:color="auto"/>
                <w:bottom w:val="none" w:sz="0" w:space="0" w:color="auto"/>
                <w:right w:val="none" w:sz="0" w:space="0" w:color="auto"/>
              </w:divBdr>
              <w:divsChild>
                <w:div w:id="891161436">
                  <w:marLeft w:val="0"/>
                  <w:marRight w:val="0"/>
                  <w:marTop w:val="0"/>
                  <w:marBottom w:val="0"/>
                  <w:divBdr>
                    <w:top w:val="none" w:sz="0" w:space="0" w:color="auto"/>
                    <w:left w:val="none" w:sz="0" w:space="0" w:color="auto"/>
                    <w:bottom w:val="none" w:sz="0" w:space="0" w:color="auto"/>
                    <w:right w:val="none" w:sz="0" w:space="0" w:color="auto"/>
                  </w:divBdr>
                </w:div>
              </w:divsChild>
            </w:div>
            <w:div w:id="2092386476">
              <w:marLeft w:val="0"/>
              <w:marRight w:val="0"/>
              <w:marTop w:val="0"/>
              <w:marBottom w:val="0"/>
              <w:divBdr>
                <w:top w:val="none" w:sz="0" w:space="0" w:color="auto"/>
                <w:left w:val="none" w:sz="0" w:space="0" w:color="auto"/>
                <w:bottom w:val="none" w:sz="0" w:space="0" w:color="auto"/>
                <w:right w:val="none" w:sz="0" w:space="0" w:color="auto"/>
              </w:divBdr>
              <w:divsChild>
                <w:div w:id="945238967">
                  <w:marLeft w:val="0"/>
                  <w:marRight w:val="0"/>
                  <w:marTop w:val="0"/>
                  <w:marBottom w:val="0"/>
                  <w:divBdr>
                    <w:top w:val="none" w:sz="0" w:space="0" w:color="auto"/>
                    <w:left w:val="none" w:sz="0" w:space="0" w:color="auto"/>
                    <w:bottom w:val="none" w:sz="0" w:space="0" w:color="auto"/>
                    <w:right w:val="none" w:sz="0" w:space="0" w:color="auto"/>
                  </w:divBdr>
                  <w:divsChild>
                    <w:div w:id="2850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94557">
          <w:marLeft w:val="0"/>
          <w:marRight w:val="0"/>
          <w:marTop w:val="0"/>
          <w:marBottom w:val="0"/>
          <w:divBdr>
            <w:top w:val="none" w:sz="0" w:space="0" w:color="auto"/>
            <w:left w:val="none" w:sz="0" w:space="0" w:color="auto"/>
            <w:bottom w:val="none" w:sz="0" w:space="0" w:color="auto"/>
            <w:right w:val="none" w:sz="0" w:space="0" w:color="auto"/>
          </w:divBdr>
          <w:divsChild>
            <w:div w:id="1841702129">
              <w:marLeft w:val="0"/>
              <w:marRight w:val="0"/>
              <w:marTop w:val="0"/>
              <w:marBottom w:val="0"/>
              <w:divBdr>
                <w:top w:val="none" w:sz="0" w:space="0" w:color="auto"/>
                <w:left w:val="none" w:sz="0" w:space="0" w:color="auto"/>
                <w:bottom w:val="none" w:sz="0" w:space="0" w:color="auto"/>
                <w:right w:val="none" w:sz="0" w:space="0" w:color="auto"/>
              </w:divBdr>
              <w:divsChild>
                <w:div w:id="230116053">
                  <w:marLeft w:val="0"/>
                  <w:marRight w:val="0"/>
                  <w:marTop w:val="0"/>
                  <w:marBottom w:val="0"/>
                  <w:divBdr>
                    <w:top w:val="none" w:sz="0" w:space="0" w:color="auto"/>
                    <w:left w:val="none" w:sz="0" w:space="0" w:color="auto"/>
                    <w:bottom w:val="none" w:sz="0" w:space="0" w:color="auto"/>
                    <w:right w:val="none" w:sz="0" w:space="0" w:color="auto"/>
                  </w:divBdr>
                </w:div>
              </w:divsChild>
            </w:div>
            <w:div w:id="2111510054">
              <w:marLeft w:val="0"/>
              <w:marRight w:val="0"/>
              <w:marTop w:val="0"/>
              <w:marBottom w:val="0"/>
              <w:divBdr>
                <w:top w:val="none" w:sz="0" w:space="0" w:color="auto"/>
                <w:left w:val="none" w:sz="0" w:space="0" w:color="auto"/>
                <w:bottom w:val="none" w:sz="0" w:space="0" w:color="auto"/>
                <w:right w:val="none" w:sz="0" w:space="0" w:color="auto"/>
              </w:divBdr>
              <w:divsChild>
                <w:div w:id="455761363">
                  <w:marLeft w:val="0"/>
                  <w:marRight w:val="0"/>
                  <w:marTop w:val="0"/>
                  <w:marBottom w:val="0"/>
                  <w:divBdr>
                    <w:top w:val="none" w:sz="0" w:space="0" w:color="auto"/>
                    <w:left w:val="none" w:sz="0" w:space="0" w:color="auto"/>
                    <w:bottom w:val="none" w:sz="0" w:space="0" w:color="auto"/>
                    <w:right w:val="none" w:sz="0" w:space="0" w:color="auto"/>
                  </w:divBdr>
                  <w:divsChild>
                    <w:div w:id="86601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62851">
          <w:marLeft w:val="0"/>
          <w:marRight w:val="0"/>
          <w:marTop w:val="0"/>
          <w:marBottom w:val="0"/>
          <w:divBdr>
            <w:top w:val="none" w:sz="0" w:space="0" w:color="auto"/>
            <w:left w:val="none" w:sz="0" w:space="0" w:color="auto"/>
            <w:bottom w:val="none" w:sz="0" w:space="0" w:color="auto"/>
            <w:right w:val="none" w:sz="0" w:space="0" w:color="auto"/>
          </w:divBdr>
          <w:divsChild>
            <w:div w:id="1737434146">
              <w:marLeft w:val="0"/>
              <w:marRight w:val="0"/>
              <w:marTop w:val="0"/>
              <w:marBottom w:val="0"/>
              <w:divBdr>
                <w:top w:val="none" w:sz="0" w:space="0" w:color="auto"/>
                <w:left w:val="none" w:sz="0" w:space="0" w:color="auto"/>
                <w:bottom w:val="none" w:sz="0" w:space="0" w:color="auto"/>
                <w:right w:val="none" w:sz="0" w:space="0" w:color="auto"/>
              </w:divBdr>
              <w:divsChild>
                <w:div w:id="1501584106">
                  <w:marLeft w:val="0"/>
                  <w:marRight w:val="0"/>
                  <w:marTop w:val="0"/>
                  <w:marBottom w:val="0"/>
                  <w:divBdr>
                    <w:top w:val="none" w:sz="0" w:space="0" w:color="auto"/>
                    <w:left w:val="none" w:sz="0" w:space="0" w:color="auto"/>
                    <w:bottom w:val="none" w:sz="0" w:space="0" w:color="auto"/>
                    <w:right w:val="none" w:sz="0" w:space="0" w:color="auto"/>
                  </w:divBdr>
                </w:div>
              </w:divsChild>
            </w:div>
            <w:div w:id="782462119">
              <w:marLeft w:val="0"/>
              <w:marRight w:val="0"/>
              <w:marTop w:val="0"/>
              <w:marBottom w:val="0"/>
              <w:divBdr>
                <w:top w:val="none" w:sz="0" w:space="0" w:color="auto"/>
                <w:left w:val="none" w:sz="0" w:space="0" w:color="auto"/>
                <w:bottom w:val="none" w:sz="0" w:space="0" w:color="auto"/>
                <w:right w:val="none" w:sz="0" w:space="0" w:color="auto"/>
              </w:divBdr>
              <w:divsChild>
                <w:div w:id="1382710442">
                  <w:marLeft w:val="0"/>
                  <w:marRight w:val="0"/>
                  <w:marTop w:val="0"/>
                  <w:marBottom w:val="0"/>
                  <w:divBdr>
                    <w:top w:val="none" w:sz="0" w:space="0" w:color="auto"/>
                    <w:left w:val="none" w:sz="0" w:space="0" w:color="auto"/>
                    <w:bottom w:val="none" w:sz="0" w:space="0" w:color="auto"/>
                    <w:right w:val="none" w:sz="0" w:space="0" w:color="auto"/>
                  </w:divBdr>
                  <w:divsChild>
                    <w:div w:id="10864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135384">
          <w:marLeft w:val="0"/>
          <w:marRight w:val="0"/>
          <w:marTop w:val="0"/>
          <w:marBottom w:val="0"/>
          <w:divBdr>
            <w:top w:val="none" w:sz="0" w:space="0" w:color="auto"/>
            <w:left w:val="none" w:sz="0" w:space="0" w:color="auto"/>
            <w:bottom w:val="none" w:sz="0" w:space="0" w:color="auto"/>
            <w:right w:val="none" w:sz="0" w:space="0" w:color="auto"/>
          </w:divBdr>
          <w:divsChild>
            <w:div w:id="679157258">
              <w:marLeft w:val="0"/>
              <w:marRight w:val="0"/>
              <w:marTop w:val="0"/>
              <w:marBottom w:val="0"/>
              <w:divBdr>
                <w:top w:val="none" w:sz="0" w:space="0" w:color="auto"/>
                <w:left w:val="none" w:sz="0" w:space="0" w:color="auto"/>
                <w:bottom w:val="none" w:sz="0" w:space="0" w:color="auto"/>
                <w:right w:val="none" w:sz="0" w:space="0" w:color="auto"/>
              </w:divBdr>
              <w:divsChild>
                <w:div w:id="724597786">
                  <w:marLeft w:val="0"/>
                  <w:marRight w:val="0"/>
                  <w:marTop w:val="0"/>
                  <w:marBottom w:val="0"/>
                  <w:divBdr>
                    <w:top w:val="none" w:sz="0" w:space="0" w:color="auto"/>
                    <w:left w:val="none" w:sz="0" w:space="0" w:color="auto"/>
                    <w:bottom w:val="none" w:sz="0" w:space="0" w:color="auto"/>
                    <w:right w:val="none" w:sz="0" w:space="0" w:color="auto"/>
                  </w:divBdr>
                </w:div>
              </w:divsChild>
            </w:div>
            <w:div w:id="796027341">
              <w:marLeft w:val="0"/>
              <w:marRight w:val="0"/>
              <w:marTop w:val="0"/>
              <w:marBottom w:val="0"/>
              <w:divBdr>
                <w:top w:val="none" w:sz="0" w:space="0" w:color="auto"/>
                <w:left w:val="none" w:sz="0" w:space="0" w:color="auto"/>
                <w:bottom w:val="none" w:sz="0" w:space="0" w:color="auto"/>
                <w:right w:val="none" w:sz="0" w:space="0" w:color="auto"/>
              </w:divBdr>
              <w:divsChild>
                <w:div w:id="607395703">
                  <w:marLeft w:val="0"/>
                  <w:marRight w:val="0"/>
                  <w:marTop w:val="0"/>
                  <w:marBottom w:val="0"/>
                  <w:divBdr>
                    <w:top w:val="none" w:sz="0" w:space="0" w:color="auto"/>
                    <w:left w:val="none" w:sz="0" w:space="0" w:color="auto"/>
                    <w:bottom w:val="none" w:sz="0" w:space="0" w:color="auto"/>
                    <w:right w:val="none" w:sz="0" w:space="0" w:color="auto"/>
                  </w:divBdr>
                  <w:divsChild>
                    <w:div w:id="201676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2362">
          <w:marLeft w:val="0"/>
          <w:marRight w:val="0"/>
          <w:marTop w:val="0"/>
          <w:marBottom w:val="0"/>
          <w:divBdr>
            <w:top w:val="none" w:sz="0" w:space="0" w:color="auto"/>
            <w:left w:val="none" w:sz="0" w:space="0" w:color="auto"/>
            <w:bottom w:val="none" w:sz="0" w:space="0" w:color="auto"/>
            <w:right w:val="none" w:sz="0" w:space="0" w:color="auto"/>
          </w:divBdr>
          <w:divsChild>
            <w:div w:id="159391145">
              <w:marLeft w:val="0"/>
              <w:marRight w:val="0"/>
              <w:marTop w:val="0"/>
              <w:marBottom w:val="0"/>
              <w:divBdr>
                <w:top w:val="none" w:sz="0" w:space="0" w:color="auto"/>
                <w:left w:val="none" w:sz="0" w:space="0" w:color="auto"/>
                <w:bottom w:val="none" w:sz="0" w:space="0" w:color="auto"/>
                <w:right w:val="none" w:sz="0" w:space="0" w:color="auto"/>
              </w:divBdr>
              <w:divsChild>
                <w:div w:id="1575047621">
                  <w:marLeft w:val="0"/>
                  <w:marRight w:val="0"/>
                  <w:marTop w:val="0"/>
                  <w:marBottom w:val="0"/>
                  <w:divBdr>
                    <w:top w:val="none" w:sz="0" w:space="0" w:color="auto"/>
                    <w:left w:val="none" w:sz="0" w:space="0" w:color="auto"/>
                    <w:bottom w:val="none" w:sz="0" w:space="0" w:color="auto"/>
                    <w:right w:val="none" w:sz="0" w:space="0" w:color="auto"/>
                  </w:divBdr>
                </w:div>
              </w:divsChild>
            </w:div>
            <w:div w:id="1409496211">
              <w:marLeft w:val="0"/>
              <w:marRight w:val="0"/>
              <w:marTop w:val="0"/>
              <w:marBottom w:val="0"/>
              <w:divBdr>
                <w:top w:val="none" w:sz="0" w:space="0" w:color="auto"/>
                <w:left w:val="none" w:sz="0" w:space="0" w:color="auto"/>
                <w:bottom w:val="none" w:sz="0" w:space="0" w:color="auto"/>
                <w:right w:val="none" w:sz="0" w:space="0" w:color="auto"/>
              </w:divBdr>
              <w:divsChild>
                <w:div w:id="1759709213">
                  <w:marLeft w:val="0"/>
                  <w:marRight w:val="0"/>
                  <w:marTop w:val="0"/>
                  <w:marBottom w:val="0"/>
                  <w:divBdr>
                    <w:top w:val="none" w:sz="0" w:space="0" w:color="auto"/>
                    <w:left w:val="none" w:sz="0" w:space="0" w:color="auto"/>
                    <w:bottom w:val="none" w:sz="0" w:space="0" w:color="auto"/>
                    <w:right w:val="none" w:sz="0" w:space="0" w:color="auto"/>
                  </w:divBdr>
                  <w:divsChild>
                    <w:div w:id="160630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66">
          <w:marLeft w:val="0"/>
          <w:marRight w:val="0"/>
          <w:marTop w:val="0"/>
          <w:marBottom w:val="0"/>
          <w:divBdr>
            <w:top w:val="none" w:sz="0" w:space="0" w:color="auto"/>
            <w:left w:val="none" w:sz="0" w:space="0" w:color="auto"/>
            <w:bottom w:val="none" w:sz="0" w:space="0" w:color="auto"/>
            <w:right w:val="none" w:sz="0" w:space="0" w:color="auto"/>
          </w:divBdr>
          <w:divsChild>
            <w:div w:id="1934194656">
              <w:marLeft w:val="0"/>
              <w:marRight w:val="0"/>
              <w:marTop w:val="0"/>
              <w:marBottom w:val="0"/>
              <w:divBdr>
                <w:top w:val="none" w:sz="0" w:space="0" w:color="auto"/>
                <w:left w:val="none" w:sz="0" w:space="0" w:color="auto"/>
                <w:bottom w:val="none" w:sz="0" w:space="0" w:color="auto"/>
                <w:right w:val="none" w:sz="0" w:space="0" w:color="auto"/>
              </w:divBdr>
              <w:divsChild>
                <w:div w:id="1176000351">
                  <w:marLeft w:val="0"/>
                  <w:marRight w:val="0"/>
                  <w:marTop w:val="0"/>
                  <w:marBottom w:val="0"/>
                  <w:divBdr>
                    <w:top w:val="none" w:sz="0" w:space="0" w:color="auto"/>
                    <w:left w:val="none" w:sz="0" w:space="0" w:color="auto"/>
                    <w:bottom w:val="none" w:sz="0" w:space="0" w:color="auto"/>
                    <w:right w:val="none" w:sz="0" w:space="0" w:color="auto"/>
                  </w:divBdr>
                </w:div>
              </w:divsChild>
            </w:div>
            <w:div w:id="619191379">
              <w:marLeft w:val="0"/>
              <w:marRight w:val="0"/>
              <w:marTop w:val="0"/>
              <w:marBottom w:val="0"/>
              <w:divBdr>
                <w:top w:val="none" w:sz="0" w:space="0" w:color="auto"/>
                <w:left w:val="none" w:sz="0" w:space="0" w:color="auto"/>
                <w:bottom w:val="none" w:sz="0" w:space="0" w:color="auto"/>
                <w:right w:val="none" w:sz="0" w:space="0" w:color="auto"/>
              </w:divBdr>
              <w:divsChild>
                <w:div w:id="1748115973">
                  <w:marLeft w:val="0"/>
                  <w:marRight w:val="0"/>
                  <w:marTop w:val="0"/>
                  <w:marBottom w:val="0"/>
                  <w:divBdr>
                    <w:top w:val="none" w:sz="0" w:space="0" w:color="auto"/>
                    <w:left w:val="none" w:sz="0" w:space="0" w:color="auto"/>
                    <w:bottom w:val="none" w:sz="0" w:space="0" w:color="auto"/>
                    <w:right w:val="none" w:sz="0" w:space="0" w:color="auto"/>
                  </w:divBdr>
                  <w:divsChild>
                    <w:div w:id="7058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47466">
          <w:marLeft w:val="0"/>
          <w:marRight w:val="0"/>
          <w:marTop w:val="0"/>
          <w:marBottom w:val="0"/>
          <w:divBdr>
            <w:top w:val="none" w:sz="0" w:space="0" w:color="auto"/>
            <w:left w:val="none" w:sz="0" w:space="0" w:color="auto"/>
            <w:bottom w:val="none" w:sz="0" w:space="0" w:color="auto"/>
            <w:right w:val="none" w:sz="0" w:space="0" w:color="auto"/>
          </w:divBdr>
          <w:divsChild>
            <w:div w:id="712657522">
              <w:marLeft w:val="0"/>
              <w:marRight w:val="0"/>
              <w:marTop w:val="0"/>
              <w:marBottom w:val="0"/>
              <w:divBdr>
                <w:top w:val="none" w:sz="0" w:space="0" w:color="auto"/>
                <w:left w:val="none" w:sz="0" w:space="0" w:color="auto"/>
                <w:bottom w:val="none" w:sz="0" w:space="0" w:color="auto"/>
                <w:right w:val="none" w:sz="0" w:space="0" w:color="auto"/>
              </w:divBdr>
              <w:divsChild>
                <w:div w:id="1710105780">
                  <w:marLeft w:val="0"/>
                  <w:marRight w:val="0"/>
                  <w:marTop w:val="0"/>
                  <w:marBottom w:val="0"/>
                  <w:divBdr>
                    <w:top w:val="none" w:sz="0" w:space="0" w:color="auto"/>
                    <w:left w:val="none" w:sz="0" w:space="0" w:color="auto"/>
                    <w:bottom w:val="none" w:sz="0" w:space="0" w:color="auto"/>
                    <w:right w:val="none" w:sz="0" w:space="0" w:color="auto"/>
                  </w:divBdr>
                </w:div>
              </w:divsChild>
            </w:div>
            <w:div w:id="519389915">
              <w:marLeft w:val="0"/>
              <w:marRight w:val="0"/>
              <w:marTop w:val="0"/>
              <w:marBottom w:val="0"/>
              <w:divBdr>
                <w:top w:val="none" w:sz="0" w:space="0" w:color="auto"/>
                <w:left w:val="none" w:sz="0" w:space="0" w:color="auto"/>
                <w:bottom w:val="none" w:sz="0" w:space="0" w:color="auto"/>
                <w:right w:val="none" w:sz="0" w:space="0" w:color="auto"/>
              </w:divBdr>
              <w:divsChild>
                <w:div w:id="423261907">
                  <w:marLeft w:val="0"/>
                  <w:marRight w:val="0"/>
                  <w:marTop w:val="0"/>
                  <w:marBottom w:val="0"/>
                  <w:divBdr>
                    <w:top w:val="none" w:sz="0" w:space="0" w:color="auto"/>
                    <w:left w:val="none" w:sz="0" w:space="0" w:color="auto"/>
                    <w:bottom w:val="none" w:sz="0" w:space="0" w:color="auto"/>
                    <w:right w:val="none" w:sz="0" w:space="0" w:color="auto"/>
                  </w:divBdr>
                  <w:divsChild>
                    <w:div w:id="43930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364544">
          <w:marLeft w:val="0"/>
          <w:marRight w:val="0"/>
          <w:marTop w:val="0"/>
          <w:marBottom w:val="0"/>
          <w:divBdr>
            <w:top w:val="none" w:sz="0" w:space="0" w:color="auto"/>
            <w:left w:val="none" w:sz="0" w:space="0" w:color="auto"/>
            <w:bottom w:val="none" w:sz="0" w:space="0" w:color="auto"/>
            <w:right w:val="none" w:sz="0" w:space="0" w:color="auto"/>
          </w:divBdr>
          <w:divsChild>
            <w:div w:id="141390329">
              <w:marLeft w:val="0"/>
              <w:marRight w:val="0"/>
              <w:marTop w:val="0"/>
              <w:marBottom w:val="0"/>
              <w:divBdr>
                <w:top w:val="none" w:sz="0" w:space="0" w:color="auto"/>
                <w:left w:val="none" w:sz="0" w:space="0" w:color="auto"/>
                <w:bottom w:val="none" w:sz="0" w:space="0" w:color="auto"/>
                <w:right w:val="none" w:sz="0" w:space="0" w:color="auto"/>
              </w:divBdr>
              <w:divsChild>
                <w:div w:id="850950866">
                  <w:marLeft w:val="0"/>
                  <w:marRight w:val="0"/>
                  <w:marTop w:val="0"/>
                  <w:marBottom w:val="0"/>
                  <w:divBdr>
                    <w:top w:val="none" w:sz="0" w:space="0" w:color="auto"/>
                    <w:left w:val="none" w:sz="0" w:space="0" w:color="auto"/>
                    <w:bottom w:val="none" w:sz="0" w:space="0" w:color="auto"/>
                    <w:right w:val="none" w:sz="0" w:space="0" w:color="auto"/>
                  </w:divBdr>
                </w:div>
              </w:divsChild>
            </w:div>
            <w:div w:id="97070858">
              <w:marLeft w:val="0"/>
              <w:marRight w:val="0"/>
              <w:marTop w:val="0"/>
              <w:marBottom w:val="0"/>
              <w:divBdr>
                <w:top w:val="none" w:sz="0" w:space="0" w:color="auto"/>
                <w:left w:val="none" w:sz="0" w:space="0" w:color="auto"/>
                <w:bottom w:val="none" w:sz="0" w:space="0" w:color="auto"/>
                <w:right w:val="none" w:sz="0" w:space="0" w:color="auto"/>
              </w:divBdr>
              <w:divsChild>
                <w:div w:id="138109008">
                  <w:marLeft w:val="0"/>
                  <w:marRight w:val="0"/>
                  <w:marTop w:val="0"/>
                  <w:marBottom w:val="0"/>
                  <w:divBdr>
                    <w:top w:val="none" w:sz="0" w:space="0" w:color="auto"/>
                    <w:left w:val="none" w:sz="0" w:space="0" w:color="auto"/>
                    <w:bottom w:val="none" w:sz="0" w:space="0" w:color="auto"/>
                    <w:right w:val="none" w:sz="0" w:space="0" w:color="auto"/>
                  </w:divBdr>
                  <w:divsChild>
                    <w:div w:id="19950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599648">
          <w:marLeft w:val="0"/>
          <w:marRight w:val="0"/>
          <w:marTop w:val="0"/>
          <w:marBottom w:val="0"/>
          <w:divBdr>
            <w:top w:val="none" w:sz="0" w:space="0" w:color="auto"/>
            <w:left w:val="none" w:sz="0" w:space="0" w:color="auto"/>
            <w:bottom w:val="none" w:sz="0" w:space="0" w:color="auto"/>
            <w:right w:val="none" w:sz="0" w:space="0" w:color="auto"/>
          </w:divBdr>
          <w:divsChild>
            <w:div w:id="530532858">
              <w:marLeft w:val="0"/>
              <w:marRight w:val="0"/>
              <w:marTop w:val="0"/>
              <w:marBottom w:val="0"/>
              <w:divBdr>
                <w:top w:val="none" w:sz="0" w:space="0" w:color="auto"/>
                <w:left w:val="none" w:sz="0" w:space="0" w:color="auto"/>
                <w:bottom w:val="none" w:sz="0" w:space="0" w:color="auto"/>
                <w:right w:val="none" w:sz="0" w:space="0" w:color="auto"/>
              </w:divBdr>
              <w:divsChild>
                <w:div w:id="1365712485">
                  <w:marLeft w:val="0"/>
                  <w:marRight w:val="0"/>
                  <w:marTop w:val="0"/>
                  <w:marBottom w:val="0"/>
                  <w:divBdr>
                    <w:top w:val="none" w:sz="0" w:space="0" w:color="auto"/>
                    <w:left w:val="none" w:sz="0" w:space="0" w:color="auto"/>
                    <w:bottom w:val="none" w:sz="0" w:space="0" w:color="auto"/>
                    <w:right w:val="none" w:sz="0" w:space="0" w:color="auto"/>
                  </w:divBdr>
                </w:div>
              </w:divsChild>
            </w:div>
            <w:div w:id="596909923">
              <w:marLeft w:val="0"/>
              <w:marRight w:val="0"/>
              <w:marTop w:val="0"/>
              <w:marBottom w:val="0"/>
              <w:divBdr>
                <w:top w:val="none" w:sz="0" w:space="0" w:color="auto"/>
                <w:left w:val="none" w:sz="0" w:space="0" w:color="auto"/>
                <w:bottom w:val="none" w:sz="0" w:space="0" w:color="auto"/>
                <w:right w:val="none" w:sz="0" w:space="0" w:color="auto"/>
              </w:divBdr>
              <w:divsChild>
                <w:div w:id="1160732966">
                  <w:marLeft w:val="0"/>
                  <w:marRight w:val="0"/>
                  <w:marTop w:val="0"/>
                  <w:marBottom w:val="0"/>
                  <w:divBdr>
                    <w:top w:val="none" w:sz="0" w:space="0" w:color="auto"/>
                    <w:left w:val="none" w:sz="0" w:space="0" w:color="auto"/>
                    <w:bottom w:val="none" w:sz="0" w:space="0" w:color="auto"/>
                    <w:right w:val="none" w:sz="0" w:space="0" w:color="auto"/>
                  </w:divBdr>
                  <w:divsChild>
                    <w:div w:id="3520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158697">
          <w:marLeft w:val="0"/>
          <w:marRight w:val="0"/>
          <w:marTop w:val="0"/>
          <w:marBottom w:val="0"/>
          <w:divBdr>
            <w:top w:val="none" w:sz="0" w:space="0" w:color="auto"/>
            <w:left w:val="none" w:sz="0" w:space="0" w:color="auto"/>
            <w:bottom w:val="none" w:sz="0" w:space="0" w:color="auto"/>
            <w:right w:val="none" w:sz="0" w:space="0" w:color="auto"/>
          </w:divBdr>
          <w:divsChild>
            <w:div w:id="366298747">
              <w:marLeft w:val="0"/>
              <w:marRight w:val="0"/>
              <w:marTop w:val="0"/>
              <w:marBottom w:val="0"/>
              <w:divBdr>
                <w:top w:val="none" w:sz="0" w:space="0" w:color="auto"/>
                <w:left w:val="none" w:sz="0" w:space="0" w:color="auto"/>
                <w:bottom w:val="none" w:sz="0" w:space="0" w:color="auto"/>
                <w:right w:val="none" w:sz="0" w:space="0" w:color="auto"/>
              </w:divBdr>
              <w:divsChild>
                <w:div w:id="263659276">
                  <w:marLeft w:val="0"/>
                  <w:marRight w:val="0"/>
                  <w:marTop w:val="0"/>
                  <w:marBottom w:val="0"/>
                  <w:divBdr>
                    <w:top w:val="none" w:sz="0" w:space="0" w:color="auto"/>
                    <w:left w:val="none" w:sz="0" w:space="0" w:color="auto"/>
                    <w:bottom w:val="none" w:sz="0" w:space="0" w:color="auto"/>
                    <w:right w:val="none" w:sz="0" w:space="0" w:color="auto"/>
                  </w:divBdr>
                </w:div>
              </w:divsChild>
            </w:div>
            <w:div w:id="1438871335">
              <w:marLeft w:val="0"/>
              <w:marRight w:val="0"/>
              <w:marTop w:val="0"/>
              <w:marBottom w:val="0"/>
              <w:divBdr>
                <w:top w:val="none" w:sz="0" w:space="0" w:color="auto"/>
                <w:left w:val="none" w:sz="0" w:space="0" w:color="auto"/>
                <w:bottom w:val="none" w:sz="0" w:space="0" w:color="auto"/>
                <w:right w:val="none" w:sz="0" w:space="0" w:color="auto"/>
              </w:divBdr>
              <w:divsChild>
                <w:div w:id="373887803">
                  <w:marLeft w:val="0"/>
                  <w:marRight w:val="0"/>
                  <w:marTop w:val="0"/>
                  <w:marBottom w:val="0"/>
                  <w:divBdr>
                    <w:top w:val="none" w:sz="0" w:space="0" w:color="auto"/>
                    <w:left w:val="none" w:sz="0" w:space="0" w:color="auto"/>
                    <w:bottom w:val="none" w:sz="0" w:space="0" w:color="auto"/>
                    <w:right w:val="none" w:sz="0" w:space="0" w:color="auto"/>
                  </w:divBdr>
                  <w:divsChild>
                    <w:div w:id="18537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026130">
          <w:marLeft w:val="0"/>
          <w:marRight w:val="0"/>
          <w:marTop w:val="0"/>
          <w:marBottom w:val="0"/>
          <w:divBdr>
            <w:top w:val="none" w:sz="0" w:space="0" w:color="auto"/>
            <w:left w:val="none" w:sz="0" w:space="0" w:color="auto"/>
            <w:bottom w:val="none" w:sz="0" w:space="0" w:color="auto"/>
            <w:right w:val="none" w:sz="0" w:space="0" w:color="auto"/>
          </w:divBdr>
          <w:divsChild>
            <w:div w:id="1114599463">
              <w:marLeft w:val="0"/>
              <w:marRight w:val="0"/>
              <w:marTop w:val="0"/>
              <w:marBottom w:val="0"/>
              <w:divBdr>
                <w:top w:val="none" w:sz="0" w:space="0" w:color="auto"/>
                <w:left w:val="none" w:sz="0" w:space="0" w:color="auto"/>
                <w:bottom w:val="none" w:sz="0" w:space="0" w:color="auto"/>
                <w:right w:val="none" w:sz="0" w:space="0" w:color="auto"/>
              </w:divBdr>
              <w:divsChild>
                <w:div w:id="1355378160">
                  <w:marLeft w:val="0"/>
                  <w:marRight w:val="0"/>
                  <w:marTop w:val="0"/>
                  <w:marBottom w:val="0"/>
                  <w:divBdr>
                    <w:top w:val="none" w:sz="0" w:space="0" w:color="auto"/>
                    <w:left w:val="none" w:sz="0" w:space="0" w:color="auto"/>
                    <w:bottom w:val="none" w:sz="0" w:space="0" w:color="auto"/>
                    <w:right w:val="none" w:sz="0" w:space="0" w:color="auto"/>
                  </w:divBdr>
                </w:div>
              </w:divsChild>
            </w:div>
            <w:div w:id="485434586">
              <w:marLeft w:val="0"/>
              <w:marRight w:val="0"/>
              <w:marTop w:val="0"/>
              <w:marBottom w:val="0"/>
              <w:divBdr>
                <w:top w:val="none" w:sz="0" w:space="0" w:color="auto"/>
                <w:left w:val="none" w:sz="0" w:space="0" w:color="auto"/>
                <w:bottom w:val="none" w:sz="0" w:space="0" w:color="auto"/>
                <w:right w:val="none" w:sz="0" w:space="0" w:color="auto"/>
              </w:divBdr>
              <w:divsChild>
                <w:div w:id="703211153">
                  <w:marLeft w:val="0"/>
                  <w:marRight w:val="0"/>
                  <w:marTop w:val="0"/>
                  <w:marBottom w:val="0"/>
                  <w:divBdr>
                    <w:top w:val="none" w:sz="0" w:space="0" w:color="auto"/>
                    <w:left w:val="none" w:sz="0" w:space="0" w:color="auto"/>
                    <w:bottom w:val="none" w:sz="0" w:space="0" w:color="auto"/>
                    <w:right w:val="none" w:sz="0" w:space="0" w:color="auto"/>
                  </w:divBdr>
                  <w:divsChild>
                    <w:div w:id="10566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5209">
          <w:marLeft w:val="0"/>
          <w:marRight w:val="0"/>
          <w:marTop w:val="0"/>
          <w:marBottom w:val="0"/>
          <w:divBdr>
            <w:top w:val="none" w:sz="0" w:space="0" w:color="auto"/>
            <w:left w:val="none" w:sz="0" w:space="0" w:color="auto"/>
            <w:bottom w:val="none" w:sz="0" w:space="0" w:color="auto"/>
            <w:right w:val="none" w:sz="0" w:space="0" w:color="auto"/>
          </w:divBdr>
          <w:divsChild>
            <w:div w:id="986322900">
              <w:marLeft w:val="0"/>
              <w:marRight w:val="0"/>
              <w:marTop w:val="0"/>
              <w:marBottom w:val="0"/>
              <w:divBdr>
                <w:top w:val="none" w:sz="0" w:space="0" w:color="auto"/>
                <w:left w:val="none" w:sz="0" w:space="0" w:color="auto"/>
                <w:bottom w:val="none" w:sz="0" w:space="0" w:color="auto"/>
                <w:right w:val="none" w:sz="0" w:space="0" w:color="auto"/>
              </w:divBdr>
              <w:divsChild>
                <w:div w:id="90708802">
                  <w:marLeft w:val="0"/>
                  <w:marRight w:val="0"/>
                  <w:marTop w:val="0"/>
                  <w:marBottom w:val="0"/>
                  <w:divBdr>
                    <w:top w:val="none" w:sz="0" w:space="0" w:color="auto"/>
                    <w:left w:val="none" w:sz="0" w:space="0" w:color="auto"/>
                    <w:bottom w:val="none" w:sz="0" w:space="0" w:color="auto"/>
                    <w:right w:val="none" w:sz="0" w:space="0" w:color="auto"/>
                  </w:divBdr>
                </w:div>
              </w:divsChild>
            </w:div>
            <w:div w:id="1430349447">
              <w:marLeft w:val="0"/>
              <w:marRight w:val="0"/>
              <w:marTop w:val="0"/>
              <w:marBottom w:val="0"/>
              <w:divBdr>
                <w:top w:val="none" w:sz="0" w:space="0" w:color="auto"/>
                <w:left w:val="none" w:sz="0" w:space="0" w:color="auto"/>
                <w:bottom w:val="none" w:sz="0" w:space="0" w:color="auto"/>
                <w:right w:val="none" w:sz="0" w:space="0" w:color="auto"/>
              </w:divBdr>
              <w:divsChild>
                <w:div w:id="1043015965">
                  <w:marLeft w:val="0"/>
                  <w:marRight w:val="0"/>
                  <w:marTop w:val="0"/>
                  <w:marBottom w:val="0"/>
                  <w:divBdr>
                    <w:top w:val="none" w:sz="0" w:space="0" w:color="auto"/>
                    <w:left w:val="none" w:sz="0" w:space="0" w:color="auto"/>
                    <w:bottom w:val="none" w:sz="0" w:space="0" w:color="auto"/>
                    <w:right w:val="none" w:sz="0" w:space="0" w:color="auto"/>
                  </w:divBdr>
                  <w:divsChild>
                    <w:div w:id="104394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1829">
          <w:marLeft w:val="0"/>
          <w:marRight w:val="0"/>
          <w:marTop w:val="0"/>
          <w:marBottom w:val="0"/>
          <w:divBdr>
            <w:top w:val="none" w:sz="0" w:space="0" w:color="auto"/>
            <w:left w:val="none" w:sz="0" w:space="0" w:color="auto"/>
            <w:bottom w:val="none" w:sz="0" w:space="0" w:color="auto"/>
            <w:right w:val="none" w:sz="0" w:space="0" w:color="auto"/>
          </w:divBdr>
          <w:divsChild>
            <w:div w:id="1486895369">
              <w:marLeft w:val="0"/>
              <w:marRight w:val="0"/>
              <w:marTop w:val="0"/>
              <w:marBottom w:val="0"/>
              <w:divBdr>
                <w:top w:val="none" w:sz="0" w:space="0" w:color="auto"/>
                <w:left w:val="none" w:sz="0" w:space="0" w:color="auto"/>
                <w:bottom w:val="none" w:sz="0" w:space="0" w:color="auto"/>
                <w:right w:val="none" w:sz="0" w:space="0" w:color="auto"/>
              </w:divBdr>
              <w:divsChild>
                <w:div w:id="1404984612">
                  <w:marLeft w:val="0"/>
                  <w:marRight w:val="0"/>
                  <w:marTop w:val="0"/>
                  <w:marBottom w:val="0"/>
                  <w:divBdr>
                    <w:top w:val="none" w:sz="0" w:space="0" w:color="auto"/>
                    <w:left w:val="none" w:sz="0" w:space="0" w:color="auto"/>
                    <w:bottom w:val="none" w:sz="0" w:space="0" w:color="auto"/>
                    <w:right w:val="none" w:sz="0" w:space="0" w:color="auto"/>
                  </w:divBdr>
                </w:div>
              </w:divsChild>
            </w:div>
            <w:div w:id="1505316543">
              <w:marLeft w:val="0"/>
              <w:marRight w:val="0"/>
              <w:marTop w:val="0"/>
              <w:marBottom w:val="0"/>
              <w:divBdr>
                <w:top w:val="none" w:sz="0" w:space="0" w:color="auto"/>
                <w:left w:val="none" w:sz="0" w:space="0" w:color="auto"/>
                <w:bottom w:val="none" w:sz="0" w:space="0" w:color="auto"/>
                <w:right w:val="none" w:sz="0" w:space="0" w:color="auto"/>
              </w:divBdr>
              <w:divsChild>
                <w:div w:id="1690569878">
                  <w:marLeft w:val="0"/>
                  <w:marRight w:val="0"/>
                  <w:marTop w:val="0"/>
                  <w:marBottom w:val="0"/>
                  <w:divBdr>
                    <w:top w:val="none" w:sz="0" w:space="0" w:color="auto"/>
                    <w:left w:val="none" w:sz="0" w:space="0" w:color="auto"/>
                    <w:bottom w:val="none" w:sz="0" w:space="0" w:color="auto"/>
                    <w:right w:val="none" w:sz="0" w:space="0" w:color="auto"/>
                  </w:divBdr>
                  <w:divsChild>
                    <w:div w:id="6875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123996">
          <w:marLeft w:val="0"/>
          <w:marRight w:val="0"/>
          <w:marTop w:val="0"/>
          <w:marBottom w:val="0"/>
          <w:divBdr>
            <w:top w:val="none" w:sz="0" w:space="0" w:color="auto"/>
            <w:left w:val="none" w:sz="0" w:space="0" w:color="auto"/>
            <w:bottom w:val="none" w:sz="0" w:space="0" w:color="auto"/>
            <w:right w:val="none" w:sz="0" w:space="0" w:color="auto"/>
          </w:divBdr>
          <w:divsChild>
            <w:div w:id="1270818226">
              <w:marLeft w:val="0"/>
              <w:marRight w:val="0"/>
              <w:marTop w:val="0"/>
              <w:marBottom w:val="0"/>
              <w:divBdr>
                <w:top w:val="none" w:sz="0" w:space="0" w:color="auto"/>
                <w:left w:val="none" w:sz="0" w:space="0" w:color="auto"/>
                <w:bottom w:val="none" w:sz="0" w:space="0" w:color="auto"/>
                <w:right w:val="none" w:sz="0" w:space="0" w:color="auto"/>
              </w:divBdr>
              <w:divsChild>
                <w:div w:id="1890220856">
                  <w:marLeft w:val="0"/>
                  <w:marRight w:val="0"/>
                  <w:marTop w:val="0"/>
                  <w:marBottom w:val="0"/>
                  <w:divBdr>
                    <w:top w:val="none" w:sz="0" w:space="0" w:color="auto"/>
                    <w:left w:val="none" w:sz="0" w:space="0" w:color="auto"/>
                    <w:bottom w:val="none" w:sz="0" w:space="0" w:color="auto"/>
                    <w:right w:val="none" w:sz="0" w:space="0" w:color="auto"/>
                  </w:divBdr>
                </w:div>
              </w:divsChild>
            </w:div>
            <w:div w:id="941956324">
              <w:marLeft w:val="0"/>
              <w:marRight w:val="0"/>
              <w:marTop w:val="0"/>
              <w:marBottom w:val="0"/>
              <w:divBdr>
                <w:top w:val="none" w:sz="0" w:space="0" w:color="auto"/>
                <w:left w:val="none" w:sz="0" w:space="0" w:color="auto"/>
                <w:bottom w:val="none" w:sz="0" w:space="0" w:color="auto"/>
                <w:right w:val="none" w:sz="0" w:space="0" w:color="auto"/>
              </w:divBdr>
              <w:divsChild>
                <w:div w:id="638994075">
                  <w:marLeft w:val="0"/>
                  <w:marRight w:val="0"/>
                  <w:marTop w:val="0"/>
                  <w:marBottom w:val="0"/>
                  <w:divBdr>
                    <w:top w:val="none" w:sz="0" w:space="0" w:color="auto"/>
                    <w:left w:val="none" w:sz="0" w:space="0" w:color="auto"/>
                    <w:bottom w:val="none" w:sz="0" w:space="0" w:color="auto"/>
                    <w:right w:val="none" w:sz="0" w:space="0" w:color="auto"/>
                  </w:divBdr>
                  <w:divsChild>
                    <w:div w:id="11079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839482">
          <w:marLeft w:val="0"/>
          <w:marRight w:val="0"/>
          <w:marTop w:val="0"/>
          <w:marBottom w:val="0"/>
          <w:divBdr>
            <w:top w:val="none" w:sz="0" w:space="0" w:color="auto"/>
            <w:left w:val="none" w:sz="0" w:space="0" w:color="auto"/>
            <w:bottom w:val="none" w:sz="0" w:space="0" w:color="auto"/>
            <w:right w:val="none" w:sz="0" w:space="0" w:color="auto"/>
          </w:divBdr>
          <w:divsChild>
            <w:div w:id="1578898103">
              <w:marLeft w:val="0"/>
              <w:marRight w:val="0"/>
              <w:marTop w:val="0"/>
              <w:marBottom w:val="0"/>
              <w:divBdr>
                <w:top w:val="none" w:sz="0" w:space="0" w:color="auto"/>
                <w:left w:val="none" w:sz="0" w:space="0" w:color="auto"/>
                <w:bottom w:val="none" w:sz="0" w:space="0" w:color="auto"/>
                <w:right w:val="none" w:sz="0" w:space="0" w:color="auto"/>
              </w:divBdr>
              <w:divsChild>
                <w:div w:id="47192588">
                  <w:marLeft w:val="0"/>
                  <w:marRight w:val="0"/>
                  <w:marTop w:val="0"/>
                  <w:marBottom w:val="0"/>
                  <w:divBdr>
                    <w:top w:val="none" w:sz="0" w:space="0" w:color="auto"/>
                    <w:left w:val="none" w:sz="0" w:space="0" w:color="auto"/>
                    <w:bottom w:val="none" w:sz="0" w:space="0" w:color="auto"/>
                    <w:right w:val="none" w:sz="0" w:space="0" w:color="auto"/>
                  </w:divBdr>
                </w:div>
              </w:divsChild>
            </w:div>
            <w:div w:id="1459370807">
              <w:marLeft w:val="0"/>
              <w:marRight w:val="0"/>
              <w:marTop w:val="0"/>
              <w:marBottom w:val="0"/>
              <w:divBdr>
                <w:top w:val="none" w:sz="0" w:space="0" w:color="auto"/>
                <w:left w:val="none" w:sz="0" w:space="0" w:color="auto"/>
                <w:bottom w:val="none" w:sz="0" w:space="0" w:color="auto"/>
                <w:right w:val="none" w:sz="0" w:space="0" w:color="auto"/>
              </w:divBdr>
              <w:divsChild>
                <w:div w:id="20641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9294">
      <w:bodyDiv w:val="1"/>
      <w:marLeft w:val="0"/>
      <w:marRight w:val="0"/>
      <w:marTop w:val="0"/>
      <w:marBottom w:val="0"/>
      <w:divBdr>
        <w:top w:val="none" w:sz="0" w:space="0" w:color="auto"/>
        <w:left w:val="none" w:sz="0" w:space="0" w:color="auto"/>
        <w:bottom w:val="none" w:sz="0" w:space="0" w:color="auto"/>
        <w:right w:val="none" w:sz="0" w:space="0" w:color="auto"/>
      </w:divBdr>
    </w:div>
    <w:div w:id="2142377777">
      <w:bodyDiv w:val="1"/>
      <w:marLeft w:val="0"/>
      <w:marRight w:val="0"/>
      <w:marTop w:val="0"/>
      <w:marBottom w:val="0"/>
      <w:divBdr>
        <w:top w:val="none" w:sz="0" w:space="0" w:color="auto"/>
        <w:left w:val="none" w:sz="0" w:space="0" w:color="auto"/>
        <w:bottom w:val="none" w:sz="0" w:space="0" w:color="auto"/>
        <w:right w:val="none" w:sz="0" w:space="0" w:color="auto"/>
      </w:divBdr>
      <w:divsChild>
        <w:div w:id="1341739751">
          <w:marLeft w:val="0"/>
          <w:marRight w:val="0"/>
          <w:marTop w:val="0"/>
          <w:marBottom w:val="0"/>
          <w:divBdr>
            <w:top w:val="none" w:sz="0" w:space="0" w:color="auto"/>
            <w:left w:val="none" w:sz="0" w:space="0" w:color="auto"/>
            <w:bottom w:val="none" w:sz="0" w:space="0" w:color="auto"/>
            <w:right w:val="none" w:sz="0" w:space="0" w:color="auto"/>
          </w:divBdr>
        </w:div>
        <w:div w:id="3845684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esearcherid.com/rid/D-8978-201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gsf@fisica.ufc.br" TargetMode="External"/><Relationship Id="rId4" Type="http://schemas.openxmlformats.org/officeDocument/2006/relationships/webSettings" Target="webSettings.xml"/><Relationship Id="rId9" Type="http://schemas.openxmlformats.org/officeDocument/2006/relationships/hyperlink" Target="https://scholar.google.com.br/citations?user=QnxlQK8AAAAJ&amp;hl=pt-BR"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615</Words>
  <Characters>3323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Antonio Souza Filho</cp:lastModifiedBy>
  <cp:revision>10</cp:revision>
  <cp:lastPrinted>2019-10-27T18:16:00Z</cp:lastPrinted>
  <dcterms:created xsi:type="dcterms:W3CDTF">2020-03-02T18:04:00Z</dcterms:created>
  <dcterms:modified xsi:type="dcterms:W3CDTF">2024-02-08T18:14:00Z</dcterms:modified>
</cp:coreProperties>
</file>